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F0B" w:rsidRPr="00FB767B" w:rsidRDefault="001E0F0B" w:rsidP="00911C69">
      <w:pPr>
        <w:spacing w:after="126" w:line="276" w:lineRule="auto"/>
        <w:ind w:left="851" w:firstLine="0"/>
        <w:jc w:val="left"/>
        <w:rPr>
          <w:color w:val="auto"/>
        </w:rPr>
      </w:pPr>
      <w:r w:rsidRPr="00FB767B">
        <w:rPr>
          <w:noProof/>
          <w:color w:val="auto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2836545</wp:posOffset>
            </wp:positionH>
            <wp:positionV relativeFrom="paragraph">
              <wp:posOffset>-2540</wp:posOffset>
            </wp:positionV>
            <wp:extent cx="2373630" cy="2328545"/>
            <wp:effectExtent l="0" t="0" r="0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3630" cy="2328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22B3" w:rsidRPr="00FB767B">
        <w:rPr>
          <w:color w:val="auto"/>
        </w:rPr>
        <w:br w:type="textWrapping" w:clear="all"/>
      </w:r>
    </w:p>
    <w:p w:rsidR="001E0F0B" w:rsidRPr="00FB767B" w:rsidRDefault="001E0F0B" w:rsidP="00911C69">
      <w:pPr>
        <w:spacing w:after="303" w:line="276" w:lineRule="auto"/>
        <w:ind w:left="0" w:firstLine="0"/>
        <w:jc w:val="left"/>
        <w:rPr>
          <w:color w:val="auto"/>
        </w:rPr>
      </w:pPr>
    </w:p>
    <w:p w:rsidR="001E0F0B" w:rsidRPr="00835505" w:rsidRDefault="001E0F0B" w:rsidP="00911C69">
      <w:pPr>
        <w:pStyle w:val="Nagwek2"/>
        <w:spacing w:after="163" w:line="276" w:lineRule="auto"/>
        <w:ind w:left="283" w:right="283"/>
        <w:jc w:val="center"/>
        <w:rPr>
          <w:rFonts w:asciiTheme="minorHAnsi" w:hAnsiTheme="minorHAnsi"/>
          <w:color w:val="000000" w:themeColor="text1"/>
          <w:sz w:val="52"/>
          <w:szCs w:val="52"/>
        </w:rPr>
      </w:pPr>
      <w:r w:rsidRPr="00835505">
        <w:rPr>
          <w:rFonts w:asciiTheme="minorHAnsi" w:hAnsiTheme="minorHAnsi"/>
          <w:color w:val="000000" w:themeColor="text1"/>
          <w:sz w:val="52"/>
          <w:szCs w:val="52"/>
        </w:rPr>
        <w:t>Program  Wychowawczo-Profilaktyczny</w:t>
      </w:r>
    </w:p>
    <w:p w:rsidR="001E0F0B" w:rsidRPr="00835505" w:rsidRDefault="005C22B3" w:rsidP="00911C69">
      <w:pPr>
        <w:spacing w:after="0" w:line="276" w:lineRule="auto"/>
        <w:ind w:left="283" w:right="283"/>
        <w:jc w:val="center"/>
        <w:rPr>
          <w:rFonts w:asciiTheme="minorHAnsi" w:hAnsiTheme="minorHAnsi"/>
          <w:b/>
          <w:color w:val="000000" w:themeColor="text1"/>
          <w:sz w:val="52"/>
          <w:szCs w:val="52"/>
        </w:rPr>
      </w:pPr>
      <w:r w:rsidRPr="00835505">
        <w:rPr>
          <w:rFonts w:asciiTheme="minorHAnsi" w:hAnsiTheme="minorHAnsi"/>
          <w:b/>
          <w:color w:val="000000" w:themeColor="text1"/>
          <w:sz w:val="52"/>
          <w:szCs w:val="52"/>
        </w:rPr>
        <w:t xml:space="preserve">Publicznej </w:t>
      </w:r>
      <w:r w:rsidR="001E0F0B" w:rsidRPr="00835505">
        <w:rPr>
          <w:rFonts w:asciiTheme="minorHAnsi" w:hAnsiTheme="minorHAnsi"/>
          <w:b/>
          <w:color w:val="000000" w:themeColor="text1"/>
          <w:sz w:val="52"/>
          <w:szCs w:val="52"/>
        </w:rPr>
        <w:t>Szkoły Podstawowej im. Jana Pawła II</w:t>
      </w:r>
      <w:r w:rsidR="00940AD9" w:rsidRPr="00835505">
        <w:rPr>
          <w:rFonts w:asciiTheme="minorHAnsi" w:hAnsiTheme="minorHAnsi"/>
          <w:b/>
          <w:color w:val="000000" w:themeColor="text1"/>
          <w:sz w:val="52"/>
          <w:szCs w:val="52"/>
        </w:rPr>
        <w:t xml:space="preserve"> </w:t>
      </w:r>
      <w:r w:rsidR="001E0F0B" w:rsidRPr="00835505">
        <w:rPr>
          <w:rFonts w:asciiTheme="minorHAnsi" w:hAnsiTheme="minorHAnsi"/>
          <w:b/>
          <w:color w:val="000000" w:themeColor="text1"/>
          <w:sz w:val="52"/>
          <w:szCs w:val="52"/>
        </w:rPr>
        <w:t>w Baborowie</w:t>
      </w:r>
    </w:p>
    <w:p w:rsidR="001E0F0B" w:rsidRPr="00835505" w:rsidRDefault="008E592E" w:rsidP="00911C69">
      <w:pPr>
        <w:spacing w:after="0" w:line="276" w:lineRule="auto"/>
        <w:ind w:left="283" w:right="283"/>
        <w:jc w:val="center"/>
        <w:rPr>
          <w:rFonts w:asciiTheme="minorHAnsi" w:hAnsiTheme="minorHAnsi"/>
          <w:b/>
          <w:color w:val="000000" w:themeColor="text1"/>
          <w:sz w:val="52"/>
          <w:szCs w:val="52"/>
        </w:rPr>
      </w:pPr>
      <w:r w:rsidRPr="00835505">
        <w:rPr>
          <w:rFonts w:asciiTheme="minorHAnsi" w:hAnsiTheme="minorHAnsi"/>
          <w:b/>
          <w:color w:val="000000" w:themeColor="text1"/>
          <w:sz w:val="52"/>
          <w:szCs w:val="52"/>
        </w:rPr>
        <w:t>rok szkolny 202</w:t>
      </w:r>
      <w:r w:rsidR="00BA763D" w:rsidRPr="00835505">
        <w:rPr>
          <w:rFonts w:asciiTheme="minorHAnsi" w:hAnsiTheme="minorHAnsi"/>
          <w:b/>
          <w:color w:val="000000" w:themeColor="text1"/>
          <w:sz w:val="52"/>
          <w:szCs w:val="52"/>
        </w:rPr>
        <w:t>5</w:t>
      </w:r>
      <w:r w:rsidRPr="00835505">
        <w:rPr>
          <w:rFonts w:asciiTheme="minorHAnsi" w:hAnsiTheme="minorHAnsi"/>
          <w:b/>
          <w:color w:val="000000" w:themeColor="text1"/>
          <w:sz w:val="52"/>
          <w:szCs w:val="52"/>
        </w:rPr>
        <w:t>/202</w:t>
      </w:r>
      <w:r w:rsidR="00BA763D" w:rsidRPr="00835505">
        <w:rPr>
          <w:rFonts w:asciiTheme="minorHAnsi" w:hAnsiTheme="minorHAnsi"/>
          <w:b/>
          <w:color w:val="000000" w:themeColor="text1"/>
          <w:sz w:val="52"/>
          <w:szCs w:val="52"/>
        </w:rPr>
        <w:t>6</w:t>
      </w:r>
    </w:p>
    <w:p w:rsidR="008E592E" w:rsidRPr="00FB767B" w:rsidRDefault="008E592E" w:rsidP="00911C69">
      <w:pPr>
        <w:spacing w:after="0" w:line="276" w:lineRule="auto"/>
        <w:ind w:left="283" w:right="283"/>
        <w:jc w:val="center"/>
        <w:rPr>
          <w:rFonts w:asciiTheme="minorHAnsi" w:hAnsiTheme="minorHAnsi"/>
          <w:b/>
          <w:color w:val="auto"/>
          <w:sz w:val="52"/>
          <w:szCs w:val="52"/>
        </w:rPr>
      </w:pPr>
    </w:p>
    <w:p w:rsidR="001E0F0B" w:rsidRPr="00FB767B" w:rsidRDefault="001E0F0B" w:rsidP="00911C69">
      <w:pPr>
        <w:spacing w:after="144" w:line="276" w:lineRule="auto"/>
        <w:ind w:left="363" w:firstLine="0"/>
        <w:jc w:val="left"/>
        <w:rPr>
          <w:color w:val="auto"/>
          <w:sz w:val="52"/>
          <w:szCs w:val="52"/>
        </w:rPr>
      </w:pPr>
    </w:p>
    <w:p w:rsidR="005C22B3" w:rsidRPr="00FB767B" w:rsidRDefault="005C22B3" w:rsidP="00911C69">
      <w:pPr>
        <w:tabs>
          <w:tab w:val="left" w:pos="3576"/>
        </w:tabs>
        <w:spacing w:after="156" w:line="276" w:lineRule="auto"/>
        <w:ind w:left="0" w:firstLine="0"/>
        <w:rPr>
          <w:color w:val="auto"/>
        </w:rPr>
      </w:pPr>
    </w:p>
    <w:p w:rsidR="005C22B3" w:rsidRPr="00FB767B" w:rsidRDefault="005C22B3" w:rsidP="00911C69">
      <w:pPr>
        <w:spacing w:after="120" w:line="276" w:lineRule="auto"/>
        <w:ind w:left="363" w:firstLine="0"/>
        <w:jc w:val="left"/>
        <w:rPr>
          <w:b/>
          <w:bCs/>
          <w:color w:val="auto"/>
          <w:szCs w:val="24"/>
        </w:rPr>
      </w:pPr>
      <w:r w:rsidRPr="00FB767B">
        <w:rPr>
          <w:b/>
          <w:bCs/>
          <w:color w:val="auto"/>
        </w:rPr>
        <w:lastRenderedPageBreak/>
        <w:t xml:space="preserve">Podstawa prawna </w:t>
      </w:r>
    </w:p>
    <w:p w:rsidR="003D2CE3" w:rsidRPr="00FB767B" w:rsidRDefault="003D2CE3" w:rsidP="00911C69">
      <w:pPr>
        <w:spacing w:after="120" w:line="276" w:lineRule="auto"/>
        <w:ind w:left="363" w:firstLine="0"/>
        <w:jc w:val="left"/>
        <w:rPr>
          <w:b/>
          <w:bCs/>
          <w:color w:val="auto"/>
          <w:szCs w:val="24"/>
        </w:rPr>
      </w:pPr>
    </w:p>
    <w:p w:rsidR="003D2CE3" w:rsidRPr="00FB767B" w:rsidRDefault="003D2CE3" w:rsidP="003D2CE3">
      <w:pPr>
        <w:pStyle w:val="Akapitzlist3"/>
        <w:widowControl w:val="0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Konstytucja Rzeczypospolitej Polskiej z dnia 2 kwietnia 1997 r. uchwalona przez Zgromadzenie Narodowe w dniu 2 kwietnia 1997 r., przyjęta przez Naród w referendum konstytucyjnym w dniu 25 maja 1997 r., podpisana przez Prezydenta Rzeczypospolitej Polskiej</w:t>
      </w:r>
      <w:r w:rsidR="00F14D29">
        <w:rPr>
          <w:rFonts w:ascii="Times New Roman" w:hAnsi="Times New Roman" w:cs="Times New Roman"/>
          <w:sz w:val="24"/>
          <w:szCs w:val="24"/>
        </w:rPr>
        <w:t xml:space="preserve">  w dniu 16 lipca 1997 r.</w:t>
      </w:r>
      <w:r w:rsidRPr="00FB767B">
        <w:rPr>
          <w:rFonts w:ascii="Times New Roman" w:hAnsi="Times New Roman" w:cs="Times New Roman"/>
          <w:sz w:val="24"/>
          <w:szCs w:val="24"/>
        </w:rPr>
        <w:t xml:space="preserve"> (Dz. U. 1997 nr 78 poz. 483);</w:t>
      </w:r>
    </w:p>
    <w:p w:rsidR="003D2CE3" w:rsidRPr="00FB767B" w:rsidRDefault="003D2CE3" w:rsidP="003D2CE3">
      <w:pPr>
        <w:pStyle w:val="Akapitzlist3"/>
        <w:widowControl w:val="0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 xml:space="preserve">Konwencja o prawach dziecka, przyjęta przez Zgromadzenie Ogólne Narodów Zjednoczonych dnia 20 listopada 1989 r. (Dz. U. </w:t>
      </w:r>
      <w:r w:rsidR="00835505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FB767B">
        <w:rPr>
          <w:rFonts w:ascii="Times New Roman" w:hAnsi="Times New Roman" w:cs="Times New Roman"/>
          <w:sz w:val="24"/>
          <w:szCs w:val="24"/>
        </w:rPr>
        <w:t>z  1991 nr 120 poz. 526).</w:t>
      </w:r>
    </w:p>
    <w:p w:rsidR="003D2CE3" w:rsidRPr="00835505" w:rsidRDefault="003D2CE3" w:rsidP="003D2CE3">
      <w:pPr>
        <w:pStyle w:val="Akapitzlist3"/>
        <w:widowControl w:val="0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 xml:space="preserve">Ustawa z dnia 7 września 1991 r. o systemie </w:t>
      </w:r>
      <w:r w:rsidRPr="00835505">
        <w:rPr>
          <w:rFonts w:ascii="Times New Roman" w:hAnsi="Times New Roman" w:cs="Times New Roman"/>
          <w:sz w:val="24"/>
          <w:szCs w:val="24"/>
        </w:rPr>
        <w:t>oświaty</w:t>
      </w:r>
      <w:r w:rsidR="00922093" w:rsidRPr="00835505">
        <w:rPr>
          <w:rFonts w:ascii="Times New Roman" w:hAnsi="Times New Roman" w:cs="Times New Roman"/>
          <w:sz w:val="24"/>
          <w:szCs w:val="24"/>
        </w:rPr>
        <w:t>(t.j. Dz. U. z 2025 r. poz. 881, 1019.)</w:t>
      </w:r>
    </w:p>
    <w:p w:rsidR="003D2CE3" w:rsidRPr="00835505" w:rsidRDefault="003D2CE3" w:rsidP="003D2CE3">
      <w:pPr>
        <w:pStyle w:val="Akapitzlist3"/>
        <w:widowControl w:val="0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835505">
        <w:rPr>
          <w:rFonts w:ascii="Times New Roman" w:hAnsi="Times New Roman" w:cs="Times New Roman"/>
          <w:sz w:val="24"/>
          <w:szCs w:val="24"/>
        </w:rPr>
        <w:t>Ustawa z dnia 14 grudnia 2016 r. prawo oświatowe  (</w:t>
      </w:r>
      <w:r w:rsidR="00E73379" w:rsidRPr="00835505">
        <w:rPr>
          <w:rFonts w:ascii="Times New Roman" w:hAnsi="Times New Roman" w:cs="Times New Roman"/>
          <w:sz w:val="24"/>
          <w:szCs w:val="24"/>
        </w:rPr>
        <w:t xml:space="preserve">t.j. </w:t>
      </w:r>
      <w:r w:rsidRPr="00835505">
        <w:rPr>
          <w:rFonts w:ascii="Times New Roman" w:hAnsi="Times New Roman" w:cs="Times New Roman"/>
          <w:sz w:val="24"/>
          <w:szCs w:val="24"/>
        </w:rPr>
        <w:t>Dz. U. z 202</w:t>
      </w:r>
      <w:r w:rsidR="00E73379" w:rsidRPr="00835505">
        <w:rPr>
          <w:rFonts w:ascii="Times New Roman" w:hAnsi="Times New Roman" w:cs="Times New Roman"/>
          <w:sz w:val="24"/>
          <w:szCs w:val="24"/>
        </w:rPr>
        <w:t>5</w:t>
      </w:r>
      <w:r w:rsidRPr="00835505">
        <w:rPr>
          <w:rFonts w:ascii="Times New Roman" w:hAnsi="Times New Roman" w:cs="Times New Roman"/>
          <w:sz w:val="24"/>
          <w:szCs w:val="24"/>
        </w:rPr>
        <w:t xml:space="preserve"> r. poz. </w:t>
      </w:r>
      <w:r w:rsidR="00E73379" w:rsidRPr="00835505">
        <w:rPr>
          <w:rFonts w:ascii="Times New Roman" w:hAnsi="Times New Roman" w:cs="Times New Roman"/>
          <w:sz w:val="24"/>
          <w:szCs w:val="24"/>
        </w:rPr>
        <w:t>1043</w:t>
      </w:r>
      <w:r w:rsidRPr="00835505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3D2CE3" w:rsidRPr="00835505" w:rsidRDefault="003D2CE3" w:rsidP="003D2CE3">
      <w:pPr>
        <w:pStyle w:val="Akapitzlist3"/>
        <w:widowControl w:val="0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83550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 dnia 29 lipca 2005 r. o przeciwdziałaniu przemocy domowej (Dz.U. z 20</w:t>
      </w:r>
      <w:r w:rsidR="009A7180" w:rsidRPr="00835505">
        <w:rPr>
          <w:rFonts w:ascii="Times New Roman" w:eastAsia="Times New Roman" w:hAnsi="Times New Roman" w:cs="Times New Roman"/>
          <w:sz w:val="24"/>
          <w:szCs w:val="24"/>
          <w:lang w:eastAsia="pl-PL"/>
        </w:rPr>
        <w:t>24</w:t>
      </w:r>
      <w:r w:rsidRPr="008355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poz. </w:t>
      </w:r>
      <w:r w:rsidR="009A7180" w:rsidRPr="00835505">
        <w:rPr>
          <w:rFonts w:ascii="Times New Roman" w:eastAsia="Times New Roman" w:hAnsi="Times New Roman" w:cs="Times New Roman"/>
          <w:sz w:val="24"/>
          <w:szCs w:val="24"/>
          <w:lang w:eastAsia="pl-PL"/>
        </w:rPr>
        <w:t>1673</w:t>
      </w:r>
      <w:r w:rsidRPr="00835505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</w:p>
    <w:p w:rsidR="003D2CE3" w:rsidRPr="00835505" w:rsidRDefault="003D2CE3" w:rsidP="003D2CE3">
      <w:pPr>
        <w:pStyle w:val="Akapitzlist3"/>
        <w:widowControl w:val="0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8355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Ustawa z dnia 9 marca 2023 r. o zmianie ustawy o przeciwdziałaniu przemocy w rodzinie oraz niektórych innych ustaw ( Dz.U. </w:t>
      </w:r>
      <w:r w:rsidR="0083550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</w:t>
      </w:r>
      <w:r w:rsidRPr="00835505">
        <w:rPr>
          <w:rFonts w:ascii="Times New Roman" w:eastAsia="Times New Roman" w:hAnsi="Times New Roman" w:cs="Times New Roman"/>
          <w:sz w:val="24"/>
          <w:szCs w:val="24"/>
          <w:lang w:eastAsia="pl-PL"/>
        </w:rPr>
        <w:t>z 2023 r. poz. 535)</w:t>
      </w:r>
      <w:r w:rsidRPr="00835505">
        <w:rPr>
          <w:rFonts w:ascii="Times New Roman" w:hAnsi="Times New Roman" w:cs="Times New Roman"/>
          <w:sz w:val="24"/>
          <w:szCs w:val="24"/>
        </w:rPr>
        <w:t>.</w:t>
      </w:r>
    </w:p>
    <w:p w:rsidR="003D2CE3" w:rsidRPr="00835505" w:rsidRDefault="003D2CE3" w:rsidP="003D2CE3">
      <w:pPr>
        <w:pStyle w:val="dt"/>
        <w:numPr>
          <w:ilvl w:val="0"/>
          <w:numId w:val="1"/>
        </w:numPr>
        <w:spacing w:line="360" w:lineRule="auto"/>
        <w:ind w:hanging="360"/>
      </w:pPr>
      <w:r w:rsidRPr="00835505">
        <w:t>ROZPORZĄDZENIE MINISTRA EDUKACJI NARODOWEJ z dnia 9 sierpnia 2017 r. w sprawie zasad organizacji i udzielania pomocy psychologiczno-pedagogicznej w publicznych przedszkolach, szkołach i placówkach (Dz. U. z 2023 r. poz. 1798)</w:t>
      </w:r>
    </w:p>
    <w:p w:rsidR="003D2CE3" w:rsidRPr="00835505" w:rsidRDefault="003D2CE3" w:rsidP="003D2CE3">
      <w:pPr>
        <w:pStyle w:val="Akapitzlist3"/>
        <w:widowControl w:val="0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835505">
        <w:rPr>
          <w:rFonts w:ascii="Times New Roman" w:hAnsi="Times New Roman" w:cs="Times New Roman"/>
          <w:sz w:val="24"/>
          <w:szCs w:val="24"/>
        </w:rPr>
        <w:t>ROZPORZĄDZENIE MINISTRA EDUKACJI I NAUKI z dnia 22 lipca 2022 r. w sprawie wykazu zajęć prowadzonych bezpośrednio z uczniami lub wychowankami albo na ich rzecz przez nauczycieli poradni psychologiczno-pedagogicznych oraz nauczycieli: pedagogów, pedagogów specjalnych, psychologów, logopedów, terapeutów pedagogicznych i doradców zawodowych (Dz. U. z 2022 r. poz. 1610);</w:t>
      </w:r>
    </w:p>
    <w:p w:rsidR="00F62F16" w:rsidRPr="00835505" w:rsidRDefault="003D2CE3" w:rsidP="00F62F16">
      <w:pPr>
        <w:pStyle w:val="Akapitzlist3"/>
        <w:widowControl w:val="0"/>
        <w:numPr>
          <w:ilvl w:val="0"/>
          <w:numId w:val="1"/>
        </w:numPr>
        <w:spacing w:after="0" w:line="360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835505">
        <w:rPr>
          <w:rFonts w:ascii="Times New Roman" w:hAnsi="Times New Roman" w:cs="Times New Roman"/>
          <w:sz w:val="24"/>
          <w:szCs w:val="24"/>
        </w:rPr>
        <w:t>USTAWA z dnia 9 czerwca 2022 r. o wspieraniu i resocjalizacji nieletnich (</w:t>
      </w:r>
      <w:r w:rsidR="00F62F16" w:rsidRPr="00835505">
        <w:rPr>
          <w:rFonts w:ascii="Times New Roman" w:hAnsi="Times New Roman" w:cs="Times New Roman"/>
          <w:sz w:val="24"/>
          <w:szCs w:val="24"/>
        </w:rPr>
        <w:t>t.j. Dz. U. z 2024 r. poz. 978, 1228)</w:t>
      </w:r>
      <w:r w:rsidR="00F62F16" w:rsidRPr="00835505">
        <w:rPr>
          <w:rFonts w:ascii="Times New Roman" w:eastAsia="Times New Roman" w:hAnsi="Times New Roman" w:cs="Times New Roman"/>
          <w:sz w:val="24"/>
          <w:lang w:eastAsia="pl-PL"/>
        </w:rPr>
        <w:t>.</w:t>
      </w:r>
    </w:p>
    <w:p w:rsidR="003D2CE3" w:rsidRPr="00835505" w:rsidRDefault="003D2CE3" w:rsidP="003D2CE3">
      <w:pPr>
        <w:numPr>
          <w:ilvl w:val="0"/>
          <w:numId w:val="1"/>
        </w:numPr>
        <w:spacing w:after="160" w:line="276" w:lineRule="auto"/>
        <w:ind w:right="109" w:hanging="360"/>
        <w:rPr>
          <w:color w:val="auto"/>
        </w:rPr>
      </w:pPr>
      <w:r w:rsidRPr="00835505">
        <w:rPr>
          <w:color w:val="auto"/>
        </w:rPr>
        <w:t>Podstawowe kierunki realizacji polityki oświatowej państwa na rok szkolny 202</w:t>
      </w:r>
      <w:r w:rsidR="00F62F16" w:rsidRPr="00835505">
        <w:rPr>
          <w:color w:val="auto"/>
        </w:rPr>
        <w:t>5</w:t>
      </w:r>
      <w:r w:rsidRPr="00835505">
        <w:rPr>
          <w:color w:val="auto"/>
        </w:rPr>
        <w:t>/202</w:t>
      </w:r>
      <w:r w:rsidR="00F62F16" w:rsidRPr="00835505">
        <w:rPr>
          <w:color w:val="auto"/>
        </w:rPr>
        <w:t>6</w:t>
      </w:r>
    </w:p>
    <w:p w:rsidR="003D2CE3" w:rsidRPr="00FB767B" w:rsidRDefault="003D2CE3" w:rsidP="003D2CE3">
      <w:pPr>
        <w:numPr>
          <w:ilvl w:val="0"/>
          <w:numId w:val="1"/>
        </w:numPr>
        <w:spacing w:after="113" w:line="276" w:lineRule="auto"/>
        <w:ind w:right="109" w:hanging="360"/>
        <w:rPr>
          <w:color w:val="auto"/>
        </w:rPr>
      </w:pPr>
      <w:r w:rsidRPr="00FB767B">
        <w:rPr>
          <w:color w:val="auto"/>
        </w:rPr>
        <w:t xml:space="preserve">Statut Szkoły Podstawowej im. Jana Pawła II w Baborowie. </w:t>
      </w:r>
    </w:p>
    <w:p w:rsidR="001E0F0B" w:rsidRPr="00FB767B" w:rsidRDefault="001E0F0B" w:rsidP="00911C69">
      <w:pPr>
        <w:tabs>
          <w:tab w:val="left" w:pos="3576"/>
        </w:tabs>
        <w:spacing w:after="156" w:line="276" w:lineRule="auto"/>
        <w:ind w:left="240" w:firstLine="0"/>
        <w:rPr>
          <w:color w:val="auto"/>
        </w:rPr>
      </w:pPr>
      <w:r w:rsidRPr="00835505">
        <w:rPr>
          <w:b/>
          <w:bCs/>
          <w:color w:val="auto"/>
        </w:rPr>
        <w:lastRenderedPageBreak/>
        <w:t>Spis treści</w:t>
      </w:r>
      <w:r w:rsidR="00835505">
        <w:rPr>
          <w:b/>
          <w:bCs/>
          <w:color w:val="auto"/>
        </w:rPr>
        <w:t xml:space="preserve"> </w:t>
      </w:r>
      <w:r w:rsidR="00EE4650" w:rsidRPr="00835505">
        <w:rPr>
          <w:b/>
          <w:bCs/>
          <w:color w:val="auto"/>
        </w:rPr>
        <w:t>do zmiany po akceptacji</w:t>
      </w:r>
      <w:r w:rsidR="0090785E" w:rsidRPr="00835505">
        <w:rPr>
          <w:b/>
          <w:bCs/>
          <w:color w:val="auto"/>
        </w:rPr>
        <w:t xml:space="preserve"> </w:t>
      </w:r>
      <w:r w:rsidR="008D191B" w:rsidRPr="00835505">
        <w:rPr>
          <w:b/>
          <w:bCs/>
          <w:color w:val="auto"/>
        </w:rPr>
        <w:t>treści</w:t>
      </w:r>
    </w:p>
    <w:p w:rsidR="001E0F0B" w:rsidRPr="00FB767B" w:rsidRDefault="001E0F0B" w:rsidP="00911C69">
      <w:pPr>
        <w:spacing w:after="0" w:line="276" w:lineRule="auto"/>
        <w:ind w:left="363" w:firstLine="0"/>
        <w:jc w:val="left"/>
        <w:rPr>
          <w:color w:val="auto"/>
        </w:rPr>
      </w:pPr>
    </w:p>
    <w:p w:rsidR="001E0F0B" w:rsidRPr="00FB767B" w:rsidRDefault="001E0F0B" w:rsidP="00911C69">
      <w:pPr>
        <w:spacing w:after="121" w:line="276" w:lineRule="auto"/>
        <w:ind w:left="358"/>
        <w:jc w:val="left"/>
        <w:rPr>
          <w:color w:val="auto"/>
        </w:rPr>
      </w:pPr>
      <w:r w:rsidRPr="00FB767B">
        <w:rPr>
          <w:color w:val="auto"/>
        </w:rPr>
        <w:t>Wstęp ..................................</w:t>
      </w:r>
      <w:r w:rsidR="0074443B" w:rsidRPr="00FB767B">
        <w:rPr>
          <w:color w:val="auto"/>
        </w:rPr>
        <w:t>.....................................................................................</w:t>
      </w:r>
      <w:r w:rsidRPr="00FB767B">
        <w:rPr>
          <w:color w:val="auto"/>
        </w:rPr>
        <w:t>......</w:t>
      </w:r>
      <w:r w:rsidR="005C22B3" w:rsidRPr="00FB767B">
        <w:rPr>
          <w:color w:val="auto"/>
        </w:rPr>
        <w:t>4</w:t>
      </w:r>
      <w:r w:rsidRPr="00FB767B">
        <w:rPr>
          <w:color w:val="auto"/>
        </w:rPr>
        <w:tab/>
      </w:r>
    </w:p>
    <w:p w:rsidR="001E0F0B" w:rsidRPr="00FB767B" w:rsidRDefault="001E0F0B" w:rsidP="00F42268">
      <w:pPr>
        <w:pStyle w:val="Akapitzlist"/>
        <w:numPr>
          <w:ilvl w:val="0"/>
          <w:numId w:val="12"/>
        </w:numPr>
        <w:spacing w:after="121" w:line="276" w:lineRule="auto"/>
        <w:jc w:val="left"/>
        <w:rPr>
          <w:color w:val="auto"/>
          <w:szCs w:val="24"/>
        </w:rPr>
      </w:pPr>
      <w:r w:rsidRPr="00FB767B">
        <w:rPr>
          <w:color w:val="auto"/>
          <w:szCs w:val="24"/>
        </w:rPr>
        <w:t>Charakterystyka środowiska wychowawczo- profilaktyczneg</w:t>
      </w:r>
      <w:r w:rsidR="0074443B" w:rsidRPr="00FB767B">
        <w:rPr>
          <w:color w:val="auto"/>
          <w:szCs w:val="24"/>
        </w:rPr>
        <w:t>o………………...…7</w:t>
      </w:r>
    </w:p>
    <w:p w:rsidR="001E0F0B" w:rsidRPr="00FB767B" w:rsidRDefault="001E0F0B" w:rsidP="00F42268">
      <w:pPr>
        <w:pStyle w:val="Akapitzlist"/>
        <w:numPr>
          <w:ilvl w:val="0"/>
          <w:numId w:val="12"/>
        </w:numPr>
        <w:spacing w:after="121" w:line="276" w:lineRule="auto"/>
        <w:jc w:val="left"/>
        <w:rPr>
          <w:color w:val="auto"/>
          <w:szCs w:val="24"/>
        </w:rPr>
      </w:pPr>
      <w:r w:rsidRPr="00FB767B">
        <w:rPr>
          <w:color w:val="auto"/>
          <w:szCs w:val="24"/>
        </w:rPr>
        <w:t>Wartości i umiejętności priorytetowe społeczności szkolnej…</w:t>
      </w:r>
      <w:r w:rsidR="0074443B" w:rsidRPr="00FB767B">
        <w:rPr>
          <w:color w:val="auto"/>
          <w:szCs w:val="24"/>
        </w:rPr>
        <w:t>……………..</w:t>
      </w:r>
      <w:r w:rsidRPr="00FB767B">
        <w:rPr>
          <w:color w:val="auto"/>
          <w:szCs w:val="24"/>
        </w:rPr>
        <w:t>…</w:t>
      </w:r>
      <w:r w:rsidR="0074443B" w:rsidRPr="00FB767B">
        <w:rPr>
          <w:color w:val="auto"/>
          <w:szCs w:val="24"/>
        </w:rPr>
        <w:t>….9</w:t>
      </w:r>
    </w:p>
    <w:p w:rsidR="001E0F0B" w:rsidRPr="00FB767B" w:rsidRDefault="001E0F0B" w:rsidP="00F42268">
      <w:pPr>
        <w:pStyle w:val="Akapitzlist"/>
        <w:numPr>
          <w:ilvl w:val="0"/>
          <w:numId w:val="12"/>
        </w:numPr>
        <w:spacing w:after="121" w:line="276" w:lineRule="auto"/>
        <w:jc w:val="left"/>
        <w:rPr>
          <w:color w:val="auto"/>
          <w:szCs w:val="24"/>
        </w:rPr>
      </w:pPr>
      <w:r w:rsidRPr="00FB767B">
        <w:rPr>
          <w:color w:val="auto"/>
          <w:szCs w:val="24"/>
        </w:rPr>
        <w:t>Wzór os</w:t>
      </w:r>
      <w:r w:rsidR="0074443B" w:rsidRPr="00FB767B">
        <w:rPr>
          <w:color w:val="auto"/>
          <w:szCs w:val="24"/>
        </w:rPr>
        <w:t>obowy powinności nauczyciela………………………………….………10</w:t>
      </w:r>
    </w:p>
    <w:p w:rsidR="001E0F0B" w:rsidRPr="00FB767B" w:rsidRDefault="001E0F0B" w:rsidP="00F42268">
      <w:pPr>
        <w:pStyle w:val="Akapitzlist"/>
        <w:numPr>
          <w:ilvl w:val="0"/>
          <w:numId w:val="12"/>
        </w:numPr>
        <w:spacing w:after="121" w:line="276" w:lineRule="auto"/>
        <w:jc w:val="left"/>
        <w:rPr>
          <w:color w:val="auto"/>
          <w:szCs w:val="24"/>
        </w:rPr>
      </w:pPr>
      <w:r w:rsidRPr="00FB767B">
        <w:rPr>
          <w:color w:val="auto"/>
          <w:szCs w:val="24"/>
        </w:rPr>
        <w:t>S</w:t>
      </w:r>
      <w:r w:rsidR="0074443B" w:rsidRPr="00FB767B">
        <w:rPr>
          <w:color w:val="auto"/>
          <w:szCs w:val="24"/>
        </w:rPr>
        <w:t>ylwetka ucznia/ absolwenta……………………………………………………..13</w:t>
      </w:r>
    </w:p>
    <w:p w:rsidR="001E0F0B" w:rsidRPr="00FB767B" w:rsidRDefault="0074443B" w:rsidP="00F42268">
      <w:pPr>
        <w:pStyle w:val="Akapitzlist"/>
        <w:numPr>
          <w:ilvl w:val="0"/>
          <w:numId w:val="12"/>
        </w:numPr>
        <w:spacing w:after="121" w:line="276" w:lineRule="auto"/>
        <w:jc w:val="left"/>
        <w:rPr>
          <w:color w:val="auto"/>
          <w:szCs w:val="24"/>
        </w:rPr>
      </w:pPr>
      <w:r w:rsidRPr="00FB767B">
        <w:rPr>
          <w:color w:val="auto"/>
          <w:szCs w:val="24"/>
        </w:rPr>
        <w:t>Cele programu…………………………………………………………………….15</w:t>
      </w:r>
    </w:p>
    <w:p w:rsidR="0074443B" w:rsidRPr="00FB767B" w:rsidRDefault="00336983" w:rsidP="00F42268">
      <w:pPr>
        <w:pStyle w:val="Akapitzlist"/>
        <w:numPr>
          <w:ilvl w:val="0"/>
          <w:numId w:val="12"/>
        </w:numPr>
        <w:spacing w:after="121" w:line="276" w:lineRule="auto"/>
        <w:jc w:val="left"/>
        <w:rPr>
          <w:color w:val="auto"/>
          <w:szCs w:val="24"/>
        </w:rPr>
      </w:pPr>
      <w:r w:rsidRPr="00FB767B">
        <w:rPr>
          <w:color w:val="auto"/>
          <w:szCs w:val="24"/>
        </w:rPr>
        <w:t>Wnioski z d</w:t>
      </w:r>
      <w:r w:rsidR="001E0F0B" w:rsidRPr="00FB767B">
        <w:rPr>
          <w:color w:val="auto"/>
          <w:szCs w:val="24"/>
        </w:rPr>
        <w:t>i</w:t>
      </w:r>
      <w:r w:rsidR="0074443B" w:rsidRPr="00FB767B">
        <w:rPr>
          <w:color w:val="auto"/>
          <w:szCs w:val="24"/>
        </w:rPr>
        <w:t>agnozy czynników chroniących i czynników ryzyka ………...…… 19</w:t>
      </w:r>
    </w:p>
    <w:p w:rsidR="001E0F0B" w:rsidRPr="00FB767B" w:rsidRDefault="001E0F0B" w:rsidP="00F42268">
      <w:pPr>
        <w:pStyle w:val="Akapitzlist"/>
        <w:numPr>
          <w:ilvl w:val="0"/>
          <w:numId w:val="12"/>
        </w:numPr>
        <w:spacing w:after="121" w:line="276" w:lineRule="auto"/>
        <w:jc w:val="left"/>
        <w:rPr>
          <w:color w:val="auto"/>
          <w:szCs w:val="24"/>
        </w:rPr>
      </w:pPr>
      <w:r w:rsidRPr="00FB767B">
        <w:rPr>
          <w:color w:val="auto"/>
          <w:szCs w:val="24"/>
        </w:rPr>
        <w:t>Harmonogram działań wychowawczych i profilaktycznych……</w:t>
      </w:r>
      <w:r w:rsidR="0074443B" w:rsidRPr="00FB767B">
        <w:rPr>
          <w:color w:val="auto"/>
          <w:szCs w:val="24"/>
        </w:rPr>
        <w:t>……...</w:t>
      </w:r>
      <w:r w:rsidRPr="00FB767B">
        <w:rPr>
          <w:color w:val="auto"/>
          <w:szCs w:val="24"/>
        </w:rPr>
        <w:t>……</w:t>
      </w:r>
      <w:r w:rsidR="0074443B" w:rsidRPr="00FB767B">
        <w:rPr>
          <w:color w:val="auto"/>
          <w:szCs w:val="24"/>
        </w:rPr>
        <w:t>….  25</w:t>
      </w:r>
    </w:p>
    <w:p w:rsidR="0074443B" w:rsidRPr="00FB767B" w:rsidRDefault="0074443B" w:rsidP="00F42268">
      <w:pPr>
        <w:pStyle w:val="Akapitzlist"/>
        <w:numPr>
          <w:ilvl w:val="0"/>
          <w:numId w:val="12"/>
        </w:numPr>
        <w:spacing w:after="121" w:line="276" w:lineRule="auto"/>
        <w:jc w:val="left"/>
        <w:rPr>
          <w:color w:val="auto"/>
          <w:szCs w:val="24"/>
        </w:rPr>
      </w:pPr>
      <w:r w:rsidRPr="00FB767B">
        <w:rPr>
          <w:color w:val="auto"/>
          <w:szCs w:val="24"/>
        </w:rPr>
        <w:t>Oczekiwane efekty realizacji programu wychowawczo-profilaktycznego  …….. 33</w:t>
      </w:r>
    </w:p>
    <w:p w:rsidR="001E0F0B" w:rsidRPr="00FB767B" w:rsidRDefault="001E0F0B" w:rsidP="00F42268">
      <w:pPr>
        <w:pStyle w:val="Akapitzlist"/>
        <w:numPr>
          <w:ilvl w:val="0"/>
          <w:numId w:val="12"/>
        </w:numPr>
        <w:spacing w:after="121" w:line="276" w:lineRule="auto"/>
        <w:jc w:val="left"/>
        <w:rPr>
          <w:color w:val="auto"/>
        </w:rPr>
      </w:pPr>
      <w:r w:rsidRPr="00FB767B">
        <w:rPr>
          <w:color w:val="auto"/>
          <w:szCs w:val="24"/>
        </w:rPr>
        <w:t>Monitorowanie i ewaluacja programu</w:t>
      </w:r>
      <w:r w:rsidRPr="00FB767B">
        <w:rPr>
          <w:color w:val="auto"/>
        </w:rPr>
        <w:t>………………………</w:t>
      </w:r>
      <w:r w:rsidR="0074443B" w:rsidRPr="00FB767B">
        <w:rPr>
          <w:color w:val="auto"/>
        </w:rPr>
        <w:t>……………………35</w:t>
      </w:r>
    </w:p>
    <w:p w:rsidR="001E0F0B" w:rsidRPr="00FB767B" w:rsidRDefault="001E0F0B" w:rsidP="00911C69">
      <w:pPr>
        <w:spacing w:after="233" w:line="276" w:lineRule="auto"/>
        <w:ind w:left="363" w:firstLine="0"/>
        <w:jc w:val="left"/>
        <w:rPr>
          <w:color w:val="auto"/>
        </w:rPr>
      </w:pPr>
    </w:p>
    <w:p w:rsidR="001E0F0B" w:rsidRPr="00FB767B" w:rsidRDefault="001E0F0B" w:rsidP="00911C69">
      <w:pPr>
        <w:spacing w:after="233" w:line="276" w:lineRule="auto"/>
        <w:ind w:left="363" w:firstLine="0"/>
        <w:jc w:val="left"/>
        <w:rPr>
          <w:color w:val="auto"/>
        </w:rPr>
      </w:pPr>
    </w:p>
    <w:p w:rsidR="001E0F0B" w:rsidRDefault="001E0F0B" w:rsidP="00911C69">
      <w:pPr>
        <w:spacing w:after="233" w:line="276" w:lineRule="auto"/>
        <w:ind w:left="363" w:firstLine="0"/>
        <w:jc w:val="left"/>
        <w:rPr>
          <w:color w:val="auto"/>
        </w:rPr>
      </w:pPr>
    </w:p>
    <w:p w:rsidR="00666854" w:rsidRPr="00FB767B" w:rsidRDefault="00666854" w:rsidP="00911C69">
      <w:pPr>
        <w:spacing w:after="233" w:line="276" w:lineRule="auto"/>
        <w:ind w:left="363" w:firstLine="0"/>
        <w:jc w:val="left"/>
        <w:rPr>
          <w:color w:val="auto"/>
        </w:rPr>
      </w:pPr>
    </w:p>
    <w:p w:rsidR="001E0F0B" w:rsidRDefault="001E0F0B" w:rsidP="00911C69">
      <w:pPr>
        <w:spacing w:after="233" w:line="276" w:lineRule="auto"/>
        <w:ind w:left="363" w:firstLine="0"/>
        <w:jc w:val="left"/>
        <w:rPr>
          <w:color w:val="auto"/>
        </w:rPr>
      </w:pPr>
    </w:p>
    <w:p w:rsidR="002D1FC7" w:rsidRDefault="002D1FC7" w:rsidP="00911C69">
      <w:pPr>
        <w:spacing w:after="233" w:line="276" w:lineRule="auto"/>
        <w:ind w:left="363" w:firstLine="0"/>
        <w:jc w:val="left"/>
        <w:rPr>
          <w:color w:val="auto"/>
        </w:rPr>
      </w:pPr>
    </w:p>
    <w:p w:rsidR="004B464C" w:rsidRDefault="004B464C" w:rsidP="00911C69">
      <w:pPr>
        <w:spacing w:after="233" w:line="276" w:lineRule="auto"/>
        <w:ind w:left="363" w:firstLine="0"/>
        <w:jc w:val="left"/>
        <w:rPr>
          <w:color w:val="auto"/>
        </w:rPr>
      </w:pPr>
    </w:p>
    <w:p w:rsidR="004B464C" w:rsidRDefault="004B464C" w:rsidP="00911C69">
      <w:pPr>
        <w:spacing w:after="233" w:line="276" w:lineRule="auto"/>
        <w:ind w:left="363" w:firstLine="0"/>
        <w:jc w:val="left"/>
        <w:rPr>
          <w:color w:val="auto"/>
        </w:rPr>
      </w:pPr>
    </w:p>
    <w:p w:rsidR="002D1FC7" w:rsidRPr="00FB767B" w:rsidRDefault="002D1FC7" w:rsidP="00911C69">
      <w:pPr>
        <w:spacing w:after="233" w:line="276" w:lineRule="auto"/>
        <w:ind w:left="363" w:firstLine="0"/>
        <w:jc w:val="left"/>
        <w:rPr>
          <w:color w:val="auto"/>
        </w:rPr>
      </w:pPr>
    </w:p>
    <w:p w:rsidR="0030367A" w:rsidRPr="00FB767B" w:rsidRDefault="0030367A" w:rsidP="00911C69">
      <w:pPr>
        <w:spacing w:after="0" w:line="276" w:lineRule="auto"/>
        <w:ind w:left="0" w:firstLine="0"/>
        <w:jc w:val="left"/>
        <w:rPr>
          <w:b/>
          <w:bCs/>
          <w:color w:val="auto"/>
          <w:sz w:val="28"/>
          <w:szCs w:val="28"/>
        </w:rPr>
      </w:pPr>
      <w:r w:rsidRPr="00FB767B">
        <w:rPr>
          <w:b/>
          <w:bCs/>
          <w:color w:val="auto"/>
          <w:sz w:val="28"/>
          <w:szCs w:val="28"/>
        </w:rPr>
        <w:lastRenderedPageBreak/>
        <w:t xml:space="preserve">WSTĘP </w:t>
      </w:r>
    </w:p>
    <w:p w:rsidR="0030367A" w:rsidRPr="00FB767B" w:rsidRDefault="0030367A" w:rsidP="00911C69">
      <w:pPr>
        <w:pStyle w:val="Tekstpodstawowy2"/>
        <w:spacing w:line="276" w:lineRule="auto"/>
        <w:jc w:val="left"/>
        <w:rPr>
          <w:bCs/>
          <w:i/>
          <w:color w:val="auto"/>
          <w:szCs w:val="24"/>
        </w:rPr>
      </w:pPr>
    </w:p>
    <w:p w:rsidR="005C22B3" w:rsidRPr="00FB767B" w:rsidRDefault="005C22B3" w:rsidP="00911C69">
      <w:pPr>
        <w:pStyle w:val="Tekstpodstawowy2"/>
        <w:spacing w:line="276" w:lineRule="auto"/>
        <w:jc w:val="left"/>
        <w:rPr>
          <w:bCs/>
          <w:i/>
          <w:color w:val="auto"/>
          <w:szCs w:val="24"/>
        </w:rPr>
      </w:pPr>
      <w:r w:rsidRPr="00FB767B">
        <w:rPr>
          <w:bCs/>
          <w:i/>
          <w:color w:val="auto"/>
          <w:szCs w:val="24"/>
        </w:rPr>
        <w:t>Naszym celem jest:</w:t>
      </w:r>
    </w:p>
    <w:p w:rsidR="005C22B3" w:rsidRPr="00FB767B" w:rsidRDefault="005C22B3" w:rsidP="00911C69">
      <w:pPr>
        <w:pStyle w:val="Standard"/>
        <w:spacing w:after="200" w:line="276" w:lineRule="auto"/>
        <w:ind w:left="720" w:hanging="360"/>
        <w:jc w:val="both"/>
        <w:rPr>
          <w:rFonts w:eastAsia="Calibri" w:cs="Times New Roman"/>
          <w:b/>
          <w:bCs/>
          <w:i/>
          <w:iCs/>
        </w:rPr>
      </w:pPr>
      <w:r w:rsidRPr="00FB767B">
        <w:rPr>
          <w:rFonts w:eastAsia="Calibri" w:cs="Times New Roman"/>
          <w:b/>
          <w:bCs/>
          <w:i/>
          <w:iCs/>
        </w:rPr>
        <w:t xml:space="preserve">„Wspieranie dziecka w rozwoju ku pełnej dojrzałości fizycznej, emocjonalnej, intelektualnej, duchowej i społecznej, </w:t>
      </w:r>
    </w:p>
    <w:p w:rsidR="005C22B3" w:rsidRPr="00FB767B" w:rsidRDefault="005C22B3" w:rsidP="00911C69">
      <w:pPr>
        <w:pStyle w:val="Standard"/>
        <w:spacing w:after="200" w:line="276" w:lineRule="auto"/>
        <w:ind w:left="720" w:hanging="360"/>
        <w:jc w:val="both"/>
        <w:rPr>
          <w:rFonts w:cs="Times New Roman"/>
        </w:rPr>
      </w:pPr>
      <w:r w:rsidRPr="00FB767B">
        <w:rPr>
          <w:rFonts w:eastAsia="Calibri" w:cs="Times New Roman"/>
          <w:b/>
          <w:bCs/>
          <w:i/>
          <w:iCs/>
        </w:rPr>
        <w:t>które powinno być wzmacniane  i uzupełniane przez działania z zakresu profilaktyki dzieci i młodzieży”</w:t>
      </w:r>
    </w:p>
    <w:p w:rsidR="005C22B3" w:rsidRPr="00FB767B" w:rsidRDefault="005C22B3" w:rsidP="00911C69">
      <w:pPr>
        <w:pStyle w:val="Standard"/>
        <w:spacing w:line="276" w:lineRule="auto"/>
        <w:rPr>
          <w:rFonts w:cs="Times New Roman"/>
        </w:rPr>
      </w:pPr>
      <w:r w:rsidRPr="00FB767B">
        <w:rPr>
          <w:rFonts w:cs="Times New Roman"/>
        </w:rPr>
        <w:t>Oddziaływania wychowawcze mają charakter integralny</w:t>
      </w:r>
      <w:r w:rsidRPr="00BA763D">
        <w:rPr>
          <w:rFonts w:cs="Times New Roman"/>
        </w:rPr>
        <w:t>, docierać</w:t>
      </w:r>
      <w:r w:rsidRPr="00FB767B">
        <w:rPr>
          <w:rFonts w:cs="Times New Roman"/>
        </w:rPr>
        <w:t xml:space="preserve"> do wszystkich stron osobowych, by rozwijać w wychowankach zdolność do integracji myśli, czynów, słów, dawać pełną wizję świata i osoby ludzkiej.</w:t>
      </w:r>
    </w:p>
    <w:p w:rsidR="005C22B3" w:rsidRPr="00FB767B" w:rsidRDefault="005C22B3" w:rsidP="00911C69">
      <w:pPr>
        <w:pStyle w:val="Standard"/>
        <w:spacing w:line="276" w:lineRule="auto"/>
        <w:rPr>
          <w:rFonts w:cs="Times New Roman"/>
        </w:rPr>
      </w:pPr>
      <w:r w:rsidRPr="00FB767B">
        <w:rPr>
          <w:rFonts w:cs="Times New Roman"/>
        </w:rPr>
        <w:t>W kontekście powyższych założeń określiliśmy pożądane efekty wychowania. Nasz patron, Św. Jan Paweł II, wskazuje następujące:</w:t>
      </w:r>
    </w:p>
    <w:p w:rsidR="005C22B3" w:rsidRPr="00FB767B" w:rsidRDefault="005C22B3" w:rsidP="00911C69">
      <w:pPr>
        <w:pStyle w:val="Standard"/>
        <w:spacing w:line="276" w:lineRule="auto"/>
        <w:rPr>
          <w:rFonts w:cs="Times New Roman"/>
        </w:rPr>
      </w:pPr>
      <w:r w:rsidRPr="00FB767B">
        <w:rPr>
          <w:rFonts w:cs="Times New Roman"/>
        </w:rPr>
        <w:t>• poszanowanie godności człowieka i jego praw;</w:t>
      </w:r>
    </w:p>
    <w:p w:rsidR="005C22B3" w:rsidRPr="00FB767B" w:rsidRDefault="005C22B3" w:rsidP="00911C69">
      <w:pPr>
        <w:pStyle w:val="Standard"/>
        <w:spacing w:line="276" w:lineRule="auto"/>
        <w:rPr>
          <w:rFonts w:cs="Times New Roman"/>
        </w:rPr>
      </w:pPr>
      <w:r w:rsidRPr="00FB767B">
        <w:rPr>
          <w:rFonts w:cs="Times New Roman"/>
        </w:rPr>
        <w:t>• poczucie więzi i przynależności do własnego narodu, identyfikacja narodowa;</w:t>
      </w:r>
    </w:p>
    <w:p w:rsidR="005C22B3" w:rsidRPr="00FB767B" w:rsidRDefault="005C22B3" w:rsidP="00911C69">
      <w:pPr>
        <w:pStyle w:val="Standard"/>
        <w:spacing w:line="276" w:lineRule="auto"/>
        <w:rPr>
          <w:rFonts w:cs="Times New Roman"/>
        </w:rPr>
      </w:pPr>
      <w:r w:rsidRPr="00FB767B">
        <w:rPr>
          <w:rFonts w:cs="Times New Roman"/>
        </w:rPr>
        <w:t>• miłość ojczyzny, postawa patriotyczna;</w:t>
      </w:r>
    </w:p>
    <w:p w:rsidR="005C22B3" w:rsidRPr="00FB767B" w:rsidRDefault="005C22B3" w:rsidP="00911C69">
      <w:pPr>
        <w:pStyle w:val="Standard"/>
        <w:spacing w:line="276" w:lineRule="auto"/>
        <w:rPr>
          <w:rFonts w:cs="Times New Roman"/>
        </w:rPr>
      </w:pPr>
      <w:r w:rsidRPr="00FB767B">
        <w:rPr>
          <w:rFonts w:cs="Times New Roman"/>
        </w:rPr>
        <w:t>• postawa otwartości wobec innych;</w:t>
      </w:r>
    </w:p>
    <w:p w:rsidR="005C22B3" w:rsidRPr="00FB767B" w:rsidRDefault="005C22B3" w:rsidP="00911C69">
      <w:pPr>
        <w:pStyle w:val="Standard"/>
        <w:spacing w:line="276" w:lineRule="auto"/>
        <w:rPr>
          <w:rFonts w:cs="Times New Roman"/>
        </w:rPr>
      </w:pPr>
      <w:r w:rsidRPr="00FB767B">
        <w:rPr>
          <w:rFonts w:cs="Times New Roman"/>
        </w:rPr>
        <w:t>• czynne uczestnictwo w politycznym, społecznym, gospodarczym i kulturalnym życiu kraju;</w:t>
      </w:r>
    </w:p>
    <w:p w:rsidR="005C22B3" w:rsidRPr="00FB767B" w:rsidRDefault="005C22B3" w:rsidP="00911C69">
      <w:pPr>
        <w:pStyle w:val="Standard"/>
        <w:spacing w:line="276" w:lineRule="auto"/>
        <w:rPr>
          <w:rFonts w:cs="Times New Roman"/>
        </w:rPr>
      </w:pPr>
      <w:r w:rsidRPr="00FB767B">
        <w:rPr>
          <w:rFonts w:cs="Times New Roman"/>
        </w:rPr>
        <w:t>• poczucie wolności;</w:t>
      </w:r>
    </w:p>
    <w:p w:rsidR="005C22B3" w:rsidRPr="00FB767B" w:rsidRDefault="005C22B3" w:rsidP="00911C69">
      <w:pPr>
        <w:pStyle w:val="Standard"/>
        <w:spacing w:line="276" w:lineRule="auto"/>
        <w:rPr>
          <w:rFonts w:cs="Times New Roman"/>
        </w:rPr>
      </w:pPr>
      <w:r w:rsidRPr="00FB767B">
        <w:rPr>
          <w:rFonts w:cs="Times New Roman"/>
        </w:rPr>
        <w:t>• dążenie do prawdy, sprawiedliwości, dobroci, prawości;</w:t>
      </w:r>
    </w:p>
    <w:p w:rsidR="005C22B3" w:rsidRPr="00FB767B" w:rsidRDefault="005C22B3" w:rsidP="00911C69">
      <w:pPr>
        <w:pStyle w:val="Standard"/>
        <w:spacing w:line="276" w:lineRule="auto"/>
        <w:rPr>
          <w:rFonts w:cs="Times New Roman"/>
        </w:rPr>
      </w:pPr>
      <w:r w:rsidRPr="00FB767B">
        <w:rPr>
          <w:rFonts w:cs="Times New Roman"/>
        </w:rPr>
        <w:t>• przejawianie radości;</w:t>
      </w:r>
    </w:p>
    <w:p w:rsidR="005C22B3" w:rsidRPr="00FB767B" w:rsidRDefault="005C22B3" w:rsidP="00911C69">
      <w:pPr>
        <w:pStyle w:val="Standard"/>
        <w:spacing w:line="276" w:lineRule="auto"/>
        <w:rPr>
          <w:rFonts w:cs="Times New Roman"/>
        </w:rPr>
      </w:pPr>
      <w:r w:rsidRPr="00FB767B">
        <w:rPr>
          <w:rFonts w:cs="Times New Roman"/>
        </w:rPr>
        <w:t>• budowanie pokoju;</w:t>
      </w:r>
    </w:p>
    <w:p w:rsidR="005C22B3" w:rsidRPr="00FB767B" w:rsidRDefault="005C22B3" w:rsidP="00911C69">
      <w:pPr>
        <w:pStyle w:val="Standard"/>
        <w:spacing w:line="276" w:lineRule="auto"/>
        <w:rPr>
          <w:rFonts w:cs="Times New Roman"/>
        </w:rPr>
      </w:pPr>
      <w:r w:rsidRPr="00FB767B">
        <w:rPr>
          <w:rFonts w:cs="Times New Roman"/>
        </w:rPr>
        <w:t>• zdolność do dialogu i współpracy</w:t>
      </w:r>
      <w:r w:rsidR="007F2004">
        <w:rPr>
          <w:rFonts w:cs="Times New Roman"/>
          <w:color w:val="00B050"/>
        </w:rPr>
        <w:t>.</w:t>
      </w:r>
    </w:p>
    <w:p w:rsidR="001E0F0B" w:rsidRPr="00FB767B" w:rsidRDefault="001E0F0B" w:rsidP="00911C69">
      <w:pPr>
        <w:spacing w:after="0" w:line="276" w:lineRule="auto"/>
        <w:ind w:left="0" w:firstLine="0"/>
        <w:jc w:val="left"/>
        <w:rPr>
          <w:color w:val="auto"/>
        </w:rPr>
      </w:pPr>
      <w:r w:rsidRPr="00FB767B">
        <w:rPr>
          <w:color w:val="auto"/>
        </w:rPr>
        <w:tab/>
      </w:r>
    </w:p>
    <w:p w:rsidR="00E866F1" w:rsidRPr="00FB767B" w:rsidRDefault="001E0F0B" w:rsidP="00911C69">
      <w:pPr>
        <w:shd w:val="clear" w:color="auto" w:fill="FFFFFF"/>
        <w:spacing w:after="0" w:line="276" w:lineRule="auto"/>
        <w:ind w:left="238" w:firstLine="0"/>
        <w:jc w:val="left"/>
        <w:textAlignment w:val="baseline"/>
        <w:rPr>
          <w:color w:val="auto"/>
        </w:rPr>
      </w:pPr>
      <w:r w:rsidRPr="00FB767B">
        <w:rPr>
          <w:b/>
          <w:color w:val="auto"/>
          <w:sz w:val="28"/>
        </w:rPr>
        <w:t xml:space="preserve">Wizją naszej szkoły jest </w:t>
      </w:r>
      <w:r w:rsidRPr="00FB767B">
        <w:rPr>
          <w:bCs/>
          <w:color w:val="auto"/>
        </w:rPr>
        <w:t>szkoła</w:t>
      </w:r>
      <w:r w:rsidR="00835505">
        <w:rPr>
          <w:bCs/>
          <w:color w:val="auto"/>
        </w:rPr>
        <w:t xml:space="preserve"> </w:t>
      </w:r>
      <w:r w:rsidRPr="00FB767B">
        <w:rPr>
          <w:color w:val="auto"/>
        </w:rPr>
        <w:t xml:space="preserve">nowoczesna, przyjazna, przygotowująca uczniów do samodzielnego funkcjonowania w otaczającym świecie. To miejsce, w </w:t>
      </w:r>
      <w:r w:rsidRPr="00835505">
        <w:rPr>
          <w:color w:val="000000" w:themeColor="text1"/>
        </w:rPr>
        <w:t>który</w:t>
      </w:r>
      <w:r w:rsidR="00835505" w:rsidRPr="00835505">
        <w:rPr>
          <w:color w:val="000000" w:themeColor="text1"/>
        </w:rPr>
        <w:t>m</w:t>
      </w:r>
      <w:r w:rsidRPr="00835505">
        <w:rPr>
          <w:color w:val="000000" w:themeColor="text1"/>
        </w:rPr>
        <w:t xml:space="preserve"> </w:t>
      </w:r>
      <w:r w:rsidRPr="00FB767B">
        <w:rPr>
          <w:color w:val="auto"/>
        </w:rPr>
        <w:t>dziecko i uczeń dorastają</w:t>
      </w:r>
      <w:r w:rsidR="00835505">
        <w:rPr>
          <w:color w:val="auto"/>
        </w:rPr>
        <w:t xml:space="preserve"> </w:t>
      </w:r>
      <w:r w:rsidRPr="00FB767B">
        <w:rPr>
          <w:color w:val="auto"/>
        </w:rPr>
        <w:t xml:space="preserve">w atmosferze bezpieczeństwa, wzajemnego szacunku, zrozumienia oraz wsparcia </w:t>
      </w:r>
    </w:p>
    <w:p w:rsidR="0030367A" w:rsidRPr="00FB767B" w:rsidRDefault="001E0F0B" w:rsidP="00911C69">
      <w:pPr>
        <w:shd w:val="clear" w:color="auto" w:fill="FFFFFF"/>
        <w:spacing w:after="0" w:line="276" w:lineRule="auto"/>
        <w:ind w:left="238" w:firstLine="0"/>
        <w:jc w:val="left"/>
        <w:textAlignment w:val="baseline"/>
        <w:rPr>
          <w:color w:val="auto"/>
        </w:rPr>
      </w:pPr>
      <w:r w:rsidRPr="00FB767B">
        <w:rPr>
          <w:color w:val="auto"/>
        </w:rPr>
        <w:t>ze strony nauczycieli i rodziców. Nabywają wiedzę, a także umiejętności niezbędne do dalszego kształcenia.</w:t>
      </w:r>
      <w:r w:rsidR="0030367A" w:rsidRPr="00FB767B">
        <w:rPr>
          <w:color w:val="auto"/>
        </w:rPr>
        <w:t xml:space="preserve"> Priorytetem Zespołu Szkolno- Przedszkolnego jest przestrzeganie wszelkich zasad, które właściwie kształtują osobowość młodego człowieka oraz przygotowują go do odnoszenia sukcesów w nauce i w życiu na miarę jego możliwości.</w:t>
      </w:r>
    </w:p>
    <w:p w:rsidR="001E0F0B" w:rsidRPr="00FB767B" w:rsidRDefault="001E0F0B" w:rsidP="00911C69">
      <w:pPr>
        <w:shd w:val="clear" w:color="auto" w:fill="FFFFFF"/>
        <w:spacing w:after="0" w:line="276" w:lineRule="auto"/>
        <w:textAlignment w:val="baseline"/>
        <w:rPr>
          <w:color w:val="auto"/>
        </w:rPr>
      </w:pPr>
    </w:p>
    <w:p w:rsidR="001E0F0B" w:rsidRPr="00FB767B" w:rsidRDefault="001E0F0B" w:rsidP="00911C69">
      <w:pPr>
        <w:pStyle w:val="Nagwek2"/>
        <w:spacing w:line="276" w:lineRule="auto"/>
        <w:ind w:left="0" w:firstLine="0"/>
        <w:rPr>
          <w:color w:val="auto"/>
        </w:rPr>
      </w:pPr>
      <w:r w:rsidRPr="00FB767B">
        <w:rPr>
          <w:color w:val="auto"/>
        </w:rPr>
        <w:lastRenderedPageBreak/>
        <w:t xml:space="preserve">   Misja szkoły </w:t>
      </w:r>
    </w:p>
    <w:p w:rsidR="00E866F1" w:rsidRPr="00FB767B" w:rsidRDefault="0030367A" w:rsidP="00911C69">
      <w:pPr>
        <w:spacing w:line="276" w:lineRule="auto"/>
        <w:jc w:val="left"/>
        <w:rPr>
          <w:color w:val="auto"/>
        </w:rPr>
      </w:pPr>
      <w:r w:rsidRPr="00FB767B">
        <w:rPr>
          <w:color w:val="auto"/>
        </w:rPr>
        <w:t>Zespół Szkolno-</w:t>
      </w:r>
      <w:r w:rsidR="001E0F0B" w:rsidRPr="00FB767B">
        <w:rPr>
          <w:color w:val="auto"/>
        </w:rPr>
        <w:t>Przedszkolny w Baborowie jest publiczną placówką oświatową świadczącą wy</w:t>
      </w:r>
      <w:r w:rsidRPr="00FB767B">
        <w:rPr>
          <w:color w:val="auto"/>
        </w:rPr>
        <w:t>sokiej jakości usługi oświatowo</w:t>
      </w:r>
      <w:r w:rsidR="001E0F0B" w:rsidRPr="00FB767B">
        <w:rPr>
          <w:color w:val="auto"/>
        </w:rPr>
        <w:t xml:space="preserve">- wychowawcze uczniom, rodzicom i środowisku. Za swoje podstawowe zadanie szkoła uznaje kształcenie uczniów na najwyższym poziomie merytorycznym. Wyposażanie ich w umiejętności niezbędne do funkcjonowania </w:t>
      </w:r>
      <w:r w:rsidR="00E866F1" w:rsidRPr="00FB767B">
        <w:rPr>
          <w:color w:val="auto"/>
        </w:rPr>
        <w:t xml:space="preserve">w dynamicznie rozwijającym się świecie, a w szczególności umiejętności dalszego efektywnego zdobywania wiedzy. Jest szkołą promującą zdrowie, preferującą zdrowy styl życia, pomagającą uczniom we wszechstronnym ich rozwoju, zapewniającą specjalistyczną opiekę pedagogiczną i medyczną, oferującą szeroki zakres zajęć pozalekcyjnych, otwartą i nastawioną na współpracę z rodzicami i środowiskiem lokalnym. </w:t>
      </w:r>
    </w:p>
    <w:p w:rsidR="00E866F1" w:rsidRPr="00FB767B" w:rsidRDefault="00E866F1" w:rsidP="002077CC">
      <w:pPr>
        <w:spacing w:line="276" w:lineRule="auto"/>
        <w:jc w:val="left"/>
        <w:rPr>
          <w:color w:val="auto"/>
        </w:rPr>
      </w:pPr>
      <w:r w:rsidRPr="00FB767B">
        <w:rPr>
          <w:color w:val="auto"/>
        </w:rPr>
        <w:t>Grono pedagogiczne przywiązuje dużą wagę do przekazywania treści edukacyjno - wychowawczych w atrakcyjnej, nowoczesnej i łatwo przyswajalnej dla młodego człowieka formie. Dąży do przygotowania ucznia do samodzielnego myślenia i działania we współczesnym świecie. Stosuje szeroko rozwinięty system pomocy dla dzieci z trudnościami edukacyjnymi. Wspiera rodziny w procesie wychowawczym. Nauczyciele dążą do wprowadzania młodych ludzi w różnorodne dziedziny życia i nauki zgodnie z ich indywidualnymi preferencjami</w:t>
      </w:r>
      <w:r w:rsidR="00835505">
        <w:rPr>
          <w:color w:val="auto"/>
        </w:rPr>
        <w:t xml:space="preserve">                          </w:t>
      </w:r>
      <w:r w:rsidRPr="00FB767B">
        <w:rPr>
          <w:color w:val="auto"/>
        </w:rPr>
        <w:t xml:space="preserve"> i zdolnościami. W pracy wychowawczej wpajają zasady szacunku dla drugiego człowieka, a także rozwijają postawy patriotyczne szanując dorobek przodków. Szkoła kształtuje ucznia tolerancyjnego, wrażliwego promującego zdrowy styl życia i dbającego o wartości moralne.</w:t>
      </w:r>
    </w:p>
    <w:p w:rsidR="004B464C" w:rsidRDefault="004B464C" w:rsidP="00911C69">
      <w:pPr>
        <w:spacing w:after="163" w:line="276" w:lineRule="auto"/>
        <w:ind w:left="0" w:firstLine="0"/>
        <w:jc w:val="left"/>
        <w:rPr>
          <w:b/>
          <w:bCs/>
          <w:color w:val="auto"/>
          <w:sz w:val="28"/>
          <w:szCs w:val="28"/>
        </w:rPr>
      </w:pPr>
    </w:p>
    <w:p w:rsidR="001E0F0B" w:rsidRPr="00FB767B" w:rsidRDefault="001E0F0B" w:rsidP="00911C69">
      <w:pPr>
        <w:spacing w:after="163" w:line="276" w:lineRule="auto"/>
        <w:ind w:left="0" w:firstLine="0"/>
        <w:jc w:val="left"/>
        <w:rPr>
          <w:b/>
          <w:bCs/>
          <w:color w:val="auto"/>
          <w:sz w:val="28"/>
          <w:szCs w:val="28"/>
        </w:rPr>
      </w:pPr>
      <w:r w:rsidRPr="00FB767B">
        <w:rPr>
          <w:b/>
          <w:bCs/>
          <w:color w:val="auto"/>
          <w:sz w:val="28"/>
          <w:szCs w:val="28"/>
        </w:rPr>
        <w:t xml:space="preserve">Rola szkolnego Programu Wychowawczo-Profilaktycznego </w:t>
      </w:r>
    </w:p>
    <w:p w:rsidR="001E0F0B" w:rsidRPr="00835505" w:rsidRDefault="001E0F0B" w:rsidP="00911C69">
      <w:pPr>
        <w:spacing w:after="5" w:line="276" w:lineRule="auto"/>
        <w:ind w:left="227" w:right="109" w:firstLine="0"/>
        <w:jc w:val="left"/>
        <w:rPr>
          <w:color w:val="auto"/>
        </w:rPr>
      </w:pPr>
      <w:r w:rsidRPr="00835505">
        <w:rPr>
          <w:color w:val="auto"/>
        </w:rPr>
        <w:t xml:space="preserve">Szkolny Program Wychowawczo-Profilaktyczny realizowany w </w:t>
      </w:r>
      <w:r w:rsidR="002077CC" w:rsidRPr="00835505">
        <w:rPr>
          <w:color w:val="auto"/>
        </w:rPr>
        <w:t xml:space="preserve">Publicznej </w:t>
      </w:r>
      <w:r w:rsidRPr="00835505">
        <w:rPr>
          <w:color w:val="auto"/>
        </w:rPr>
        <w:t xml:space="preserve">Szkole Podstawowej  w Baborowie, opiera się na hierarchii wartości przyjętej przez Radę Pedagogiczną, Radę Rodziców i Samorząd Uczniowski. Treści szkolnego Programu Wychowawczo- Profilaktycznego są spójne ze Statutem Szkoły. Istotą działań wychowawczych i profilaktycznych szkoły jest współpraca całej społeczności szkolnej oparta na złożeniu, że wychowanie jest zadaniem realizowanym w rodzinie i w szkole, która w swojej działalności musi uwzględniać zarówno sugestie rodziców, jak i priorytety edukacyjne państwa. W szkole najważniejszy jest uczeń, dbamy, </w:t>
      </w:r>
      <w:r w:rsidR="00E866F1" w:rsidRPr="00835505">
        <w:rPr>
          <w:color w:val="auto"/>
        </w:rPr>
        <w:t xml:space="preserve">o to </w:t>
      </w:r>
      <w:r w:rsidRPr="00835505">
        <w:rPr>
          <w:color w:val="auto"/>
        </w:rPr>
        <w:t xml:space="preserve">aby szkoła była przyjazna uczniom. </w:t>
      </w:r>
    </w:p>
    <w:p w:rsidR="00E866F1" w:rsidRPr="00835505" w:rsidRDefault="00E866F1" w:rsidP="00911C69">
      <w:pPr>
        <w:spacing w:line="276" w:lineRule="auto"/>
        <w:ind w:left="227" w:right="108" w:firstLine="0"/>
        <w:jc w:val="left"/>
        <w:rPr>
          <w:color w:val="auto"/>
        </w:rPr>
      </w:pPr>
      <w:r w:rsidRPr="00835505">
        <w:rPr>
          <w:color w:val="auto"/>
        </w:rPr>
        <w:t>Program Wychowawczo-Profilaktyczny szkoły tworzy spójną całość ze Szkolnym Zestawem Programów Nauczania i uwzględnia wymagania opisane w Podstawie Programowej.</w:t>
      </w:r>
    </w:p>
    <w:p w:rsidR="004B464C" w:rsidRDefault="004B464C" w:rsidP="00911C69">
      <w:pPr>
        <w:pStyle w:val="Standard"/>
        <w:spacing w:after="200" w:line="276" w:lineRule="auto"/>
        <w:ind w:left="227"/>
        <w:rPr>
          <w:rFonts w:eastAsia="Calibri" w:cs="Times New Roman"/>
        </w:rPr>
      </w:pPr>
    </w:p>
    <w:p w:rsidR="0030367A" w:rsidRPr="00FB767B" w:rsidRDefault="0030367A" w:rsidP="00911C69">
      <w:pPr>
        <w:pStyle w:val="Standard"/>
        <w:spacing w:after="200" w:line="276" w:lineRule="auto"/>
        <w:ind w:left="227"/>
        <w:rPr>
          <w:rFonts w:cs="Times New Roman"/>
        </w:rPr>
      </w:pPr>
      <w:r w:rsidRPr="00FB767B">
        <w:rPr>
          <w:rFonts w:eastAsia="Calibri" w:cs="Times New Roman"/>
        </w:rPr>
        <w:lastRenderedPageBreak/>
        <w:t>Podstawowe zasady realizacji szkolnego programu wychowawczo-profilaktycznego obejmują:</w:t>
      </w:r>
    </w:p>
    <w:p w:rsidR="0030367A" w:rsidRPr="00FB767B" w:rsidRDefault="0030367A" w:rsidP="00F42268">
      <w:pPr>
        <w:pStyle w:val="Standard"/>
        <w:numPr>
          <w:ilvl w:val="0"/>
          <w:numId w:val="28"/>
        </w:numPr>
        <w:spacing w:after="200" w:line="276" w:lineRule="auto"/>
        <w:ind w:left="227" w:hanging="360"/>
        <w:rPr>
          <w:rFonts w:cs="Times New Roman"/>
        </w:rPr>
      </w:pPr>
      <w:r w:rsidRPr="00FB767B">
        <w:rPr>
          <w:rFonts w:eastAsia="Calibri" w:cs="Times New Roman"/>
        </w:rPr>
        <w:t>powszechną znajomość założeń programu – przez uczniów, rodziców i wszystkich pracowników szkoły,</w:t>
      </w:r>
    </w:p>
    <w:p w:rsidR="0030367A" w:rsidRPr="00FB767B" w:rsidRDefault="0030367A" w:rsidP="00F42268">
      <w:pPr>
        <w:pStyle w:val="Standard"/>
        <w:numPr>
          <w:ilvl w:val="0"/>
          <w:numId w:val="27"/>
        </w:numPr>
        <w:spacing w:after="200" w:line="276" w:lineRule="auto"/>
        <w:ind w:left="227" w:hanging="360"/>
        <w:rPr>
          <w:rFonts w:cs="Times New Roman"/>
        </w:rPr>
      </w:pPr>
      <w:r w:rsidRPr="00FB767B">
        <w:rPr>
          <w:rFonts w:eastAsia="Calibri" w:cs="Times New Roman"/>
        </w:rPr>
        <w:t>zaangażowanie wszystkich podmiotów szkolnej społeczności i współpracę  w realizacji zadań określonych w programie,</w:t>
      </w:r>
    </w:p>
    <w:p w:rsidR="0030367A" w:rsidRPr="00FB767B" w:rsidRDefault="0030367A" w:rsidP="00F42268">
      <w:pPr>
        <w:pStyle w:val="Standard"/>
        <w:numPr>
          <w:ilvl w:val="0"/>
          <w:numId w:val="27"/>
        </w:numPr>
        <w:spacing w:after="200" w:line="276" w:lineRule="auto"/>
        <w:ind w:left="227" w:hanging="360"/>
        <w:rPr>
          <w:rFonts w:cs="Times New Roman"/>
        </w:rPr>
      </w:pPr>
      <w:r w:rsidRPr="00FB767B">
        <w:rPr>
          <w:rFonts w:eastAsia="Calibri" w:cs="Times New Roman"/>
        </w:rPr>
        <w:t>respektowanie praw wszystkich członków szkolnej społeczności oraz kompetencji organów szkoły (dyrektor, rada pedagogiczna, rada rodziców, samorząd uczniowski),</w:t>
      </w:r>
    </w:p>
    <w:p w:rsidR="0030367A" w:rsidRPr="00FB767B" w:rsidRDefault="0030367A" w:rsidP="00F42268">
      <w:pPr>
        <w:pStyle w:val="Standard"/>
        <w:numPr>
          <w:ilvl w:val="0"/>
          <w:numId w:val="27"/>
        </w:numPr>
        <w:spacing w:after="200" w:line="276" w:lineRule="auto"/>
        <w:ind w:left="227" w:hanging="360"/>
        <w:rPr>
          <w:rFonts w:cs="Times New Roman"/>
        </w:rPr>
      </w:pPr>
      <w:r w:rsidRPr="00FB767B">
        <w:rPr>
          <w:rFonts w:eastAsia="Calibri" w:cs="Times New Roman"/>
        </w:rPr>
        <w:t>współdziałanie ze środowiskiem zewnętrznym szkoły (np. udział organizacji  i stowarzyszeń wspierających działalność wychowawczą i profilaktyczną szkoły),</w:t>
      </w:r>
    </w:p>
    <w:p w:rsidR="0030367A" w:rsidRPr="00FB767B" w:rsidRDefault="0030367A" w:rsidP="00F42268">
      <w:pPr>
        <w:pStyle w:val="Standard"/>
        <w:numPr>
          <w:ilvl w:val="0"/>
          <w:numId w:val="27"/>
        </w:numPr>
        <w:spacing w:after="200" w:line="276" w:lineRule="auto"/>
        <w:ind w:left="227" w:hanging="360"/>
        <w:rPr>
          <w:rFonts w:cs="Times New Roman"/>
        </w:rPr>
      </w:pPr>
      <w:r w:rsidRPr="00FB767B">
        <w:rPr>
          <w:rFonts w:eastAsia="Calibri" w:cs="Times New Roman"/>
        </w:rPr>
        <w:t>współodpowiedzialność za efekty realizacji programu.</w:t>
      </w:r>
    </w:p>
    <w:p w:rsidR="001E0F0B" w:rsidRPr="00FB767B" w:rsidRDefault="001E0F0B" w:rsidP="00911C69">
      <w:pPr>
        <w:pStyle w:val="Nagwek2"/>
        <w:tabs>
          <w:tab w:val="center" w:pos="4251"/>
          <w:tab w:val="center" w:pos="8152"/>
        </w:tabs>
        <w:spacing w:after="91" w:line="276" w:lineRule="auto"/>
        <w:ind w:left="0" w:firstLine="0"/>
        <w:jc w:val="both"/>
        <w:rPr>
          <w:bCs/>
          <w:color w:val="auto"/>
        </w:rPr>
      </w:pPr>
    </w:p>
    <w:p w:rsidR="001E0F0B" w:rsidRPr="00FB767B" w:rsidRDefault="001E0F0B" w:rsidP="00911C69">
      <w:pPr>
        <w:pStyle w:val="Nagwek2"/>
        <w:tabs>
          <w:tab w:val="center" w:pos="4251"/>
          <w:tab w:val="center" w:pos="8152"/>
        </w:tabs>
        <w:spacing w:after="91" w:line="276" w:lineRule="auto"/>
        <w:ind w:left="0" w:firstLine="0"/>
        <w:jc w:val="both"/>
        <w:rPr>
          <w:color w:val="auto"/>
        </w:rPr>
      </w:pPr>
      <w:r w:rsidRPr="00FB767B">
        <w:rPr>
          <w:bCs/>
          <w:color w:val="auto"/>
        </w:rPr>
        <w:t xml:space="preserve">Rolą szkoły, oprócz jej funkcji dydaktycznej, jest: </w:t>
      </w:r>
    </w:p>
    <w:p w:rsidR="001E0F0B" w:rsidRPr="00FB767B" w:rsidRDefault="001E0F0B" w:rsidP="00F42268">
      <w:pPr>
        <w:pStyle w:val="Akapitzlist"/>
        <w:numPr>
          <w:ilvl w:val="0"/>
          <w:numId w:val="2"/>
        </w:numPr>
        <w:spacing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 xml:space="preserve">odkrywanie i rozwijanie indywidualnych talentów uczniów, </w:t>
      </w:r>
    </w:p>
    <w:p w:rsidR="001E0F0B" w:rsidRPr="00FB767B" w:rsidRDefault="001E0F0B" w:rsidP="00F42268">
      <w:pPr>
        <w:pStyle w:val="Akapitzlist"/>
        <w:numPr>
          <w:ilvl w:val="0"/>
          <w:numId w:val="2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kształtowanie osób ciekawych świata, kreatywnych i odpowiedzialnych, </w:t>
      </w:r>
    </w:p>
    <w:p w:rsidR="001E0F0B" w:rsidRPr="00FB767B" w:rsidRDefault="001E0F0B" w:rsidP="00F42268">
      <w:pPr>
        <w:pStyle w:val="Akapitzlist"/>
        <w:numPr>
          <w:ilvl w:val="0"/>
          <w:numId w:val="2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kształtowanie umiejętności współpracy w grupie,  </w:t>
      </w:r>
    </w:p>
    <w:p w:rsidR="001E0F0B" w:rsidRPr="00FB767B" w:rsidRDefault="001E0F0B" w:rsidP="00F42268">
      <w:pPr>
        <w:pStyle w:val="Akapitzlist"/>
        <w:numPr>
          <w:ilvl w:val="0"/>
          <w:numId w:val="2"/>
        </w:numPr>
        <w:spacing w:after="44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dbałość o wszechstronny rozwój każdego z uczniów oraz wspomaganie wychowawczej funkcji rodziny, </w:t>
      </w:r>
    </w:p>
    <w:p w:rsidR="001E0F0B" w:rsidRPr="00FB767B" w:rsidRDefault="001E0F0B" w:rsidP="00F42268">
      <w:pPr>
        <w:pStyle w:val="Akapitzlist"/>
        <w:numPr>
          <w:ilvl w:val="0"/>
          <w:numId w:val="2"/>
        </w:numPr>
        <w:spacing w:after="51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wspieranie uczniów w rozwoju ku pełnej dojrzałości w sferze fizycznej, emocjonalnej, intelektualnej, duchowej i społecznej, </w:t>
      </w:r>
    </w:p>
    <w:p w:rsidR="001E0F0B" w:rsidRPr="00FB767B" w:rsidRDefault="001E0F0B" w:rsidP="00F42268">
      <w:pPr>
        <w:pStyle w:val="Akapitzlist"/>
        <w:numPr>
          <w:ilvl w:val="0"/>
          <w:numId w:val="2"/>
        </w:numPr>
        <w:spacing w:after="24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działania z zakresu profilaktyki zachowań ryzykownych problemów dzieci i młodzieży, </w:t>
      </w:r>
    </w:p>
    <w:p w:rsidR="001E0F0B" w:rsidRPr="00FB767B" w:rsidRDefault="001E0F0B" w:rsidP="00F42268">
      <w:pPr>
        <w:pStyle w:val="Akapitzlist"/>
        <w:numPr>
          <w:ilvl w:val="0"/>
          <w:numId w:val="2"/>
        </w:numPr>
        <w:spacing w:after="61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dbałość o zdrowie i bezpieczeństwo uczniów w związku z zagrożeniami społecznymi i cywilizacyjnymi, </w:t>
      </w:r>
    </w:p>
    <w:p w:rsidR="001E0F0B" w:rsidRPr="00FB767B" w:rsidRDefault="001E0F0B" w:rsidP="00F42268">
      <w:pPr>
        <w:pStyle w:val="Akapitzlist"/>
        <w:numPr>
          <w:ilvl w:val="0"/>
          <w:numId w:val="2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zachęcanie do działalności na rzecz wspólnoty szkolnej i lokalnej, </w:t>
      </w:r>
    </w:p>
    <w:p w:rsidR="0030367A" w:rsidRPr="00FB767B" w:rsidRDefault="001E0F0B" w:rsidP="00F42268">
      <w:pPr>
        <w:pStyle w:val="Akapitzlist"/>
        <w:numPr>
          <w:ilvl w:val="0"/>
          <w:numId w:val="2"/>
        </w:numPr>
        <w:spacing w:after="69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współpraca z rodzicami uczniów i Radą Rodziców. </w:t>
      </w:r>
      <w:r w:rsidRPr="00FB767B">
        <w:rPr>
          <w:color w:val="auto"/>
        </w:rPr>
        <w:tab/>
      </w:r>
    </w:p>
    <w:p w:rsidR="00FE7E85" w:rsidRPr="00FB767B" w:rsidRDefault="00FE7E85" w:rsidP="00911C69">
      <w:pPr>
        <w:pStyle w:val="Akapitzlist"/>
        <w:spacing w:after="69" w:line="276" w:lineRule="auto"/>
        <w:ind w:left="584" w:right="108" w:firstLine="0"/>
        <w:jc w:val="left"/>
        <w:rPr>
          <w:color w:val="auto"/>
        </w:rPr>
      </w:pPr>
    </w:p>
    <w:p w:rsidR="004B464C" w:rsidRDefault="004B464C" w:rsidP="00911C69">
      <w:pPr>
        <w:pStyle w:val="Nagwek2"/>
        <w:spacing w:after="0" w:line="276" w:lineRule="auto"/>
        <w:rPr>
          <w:color w:val="auto"/>
        </w:rPr>
      </w:pPr>
    </w:p>
    <w:p w:rsidR="001E0F0B" w:rsidRPr="00FB767B" w:rsidRDefault="001E0F0B" w:rsidP="00911C69">
      <w:pPr>
        <w:pStyle w:val="Nagwek2"/>
        <w:spacing w:after="0" w:line="276" w:lineRule="auto"/>
        <w:rPr>
          <w:color w:val="auto"/>
        </w:rPr>
      </w:pPr>
      <w:r w:rsidRPr="00FB767B">
        <w:rPr>
          <w:color w:val="auto"/>
        </w:rPr>
        <w:t>1.C</w:t>
      </w:r>
      <w:r w:rsidR="00B41ED1" w:rsidRPr="00FB767B">
        <w:rPr>
          <w:color w:val="auto"/>
        </w:rPr>
        <w:t>harakterystyka środowiska wychowawczo- profilaktycznego.</w:t>
      </w:r>
    </w:p>
    <w:p w:rsidR="001E0F0B" w:rsidRPr="00FB767B" w:rsidRDefault="001E0F0B" w:rsidP="00911C69">
      <w:pPr>
        <w:spacing w:after="158" w:line="276" w:lineRule="auto"/>
        <w:ind w:left="363" w:firstLine="0"/>
        <w:jc w:val="left"/>
        <w:rPr>
          <w:color w:val="auto"/>
        </w:rPr>
      </w:pPr>
    </w:p>
    <w:p w:rsidR="0030367A" w:rsidRPr="00FB767B" w:rsidRDefault="002077CC" w:rsidP="00911C69">
      <w:pPr>
        <w:spacing w:after="0" w:line="276" w:lineRule="auto"/>
        <w:ind w:right="109"/>
        <w:jc w:val="left"/>
        <w:rPr>
          <w:color w:val="auto"/>
        </w:rPr>
      </w:pPr>
      <w:r w:rsidRPr="00835505">
        <w:rPr>
          <w:color w:val="auto"/>
        </w:rPr>
        <w:t>Publiczna</w:t>
      </w:r>
      <w:r w:rsidR="00835505" w:rsidRPr="00835505">
        <w:rPr>
          <w:color w:val="auto"/>
        </w:rPr>
        <w:t xml:space="preserve"> </w:t>
      </w:r>
      <w:r w:rsidR="001E0F0B" w:rsidRPr="00835505">
        <w:rPr>
          <w:color w:val="auto"/>
        </w:rPr>
        <w:t>Szkoła</w:t>
      </w:r>
      <w:r w:rsidR="001E0F0B" w:rsidRPr="00FB767B">
        <w:rPr>
          <w:color w:val="auto"/>
        </w:rPr>
        <w:t xml:space="preserve"> Podstawowa im. Jana Pawła II w Baborowie jest ośmioklasową szkołą publiczną prowadzoną przez Gminę Baborów. Baborów to gmina, w której społeczność angażuje się w życie szkoły. Nasi uczniowie dorastają w miejscu bezpiecznym, pozbawionym anonimowości. Nauka i rozwój dzieci jest bardzo ważną wartością dla rod</w:t>
      </w:r>
      <w:r w:rsidR="00703E80" w:rsidRPr="00FB767B">
        <w:rPr>
          <w:color w:val="auto"/>
        </w:rPr>
        <w:t xml:space="preserve">ziców naszych uczniów,  </w:t>
      </w:r>
      <w:r w:rsidR="001E0F0B" w:rsidRPr="00FB767B">
        <w:rPr>
          <w:color w:val="auto"/>
        </w:rPr>
        <w:t xml:space="preserve">a także dla nich samych. Stąd też szkoła, we współpracy z rodzicami, stara się zapewnić uczniom wysoki poziom nauczania oraz zajęcia dodatkowe. </w:t>
      </w:r>
      <w:r w:rsidR="0030367A" w:rsidRPr="00FB767B">
        <w:rPr>
          <w:color w:val="auto"/>
        </w:rPr>
        <w:t>Szkoła organizuje opiekę świetlicową dla uczniów od godz. 6.30 do godz. 16.00. Nasi uczniowie, chcąc potwierdzić swoją wiedzę, biorą udział w różnego rodzaju konkursach, olimpiadach, egzaminach zewnętrznych, w których odnoszą sukcesy. Szkoła promuje rozwój samorządności poprzez wspieranie uczniowskich inicjatyw i nowatorskich pomysłów. Zagrożenia cywilizacyjne, które mogą mieć negatywny wpływ na naszych uczniów to, m. in.: uzależnienia, moda na różnego rodzaju zachowania ryzykowne, problemy emocjonalne związane przede wszystkim z relacjami, zarówno rówieśniczymi jak i z dorosłymi. Zwiększa się także liczba uczniów z orzeczeniami o potrzebie kształcenia specjalnego oraz opiniami dotyczącymi specyficznych trudności szkolnych.</w:t>
      </w:r>
    </w:p>
    <w:p w:rsidR="001E0F0B" w:rsidRPr="00FB767B" w:rsidRDefault="001E0F0B" w:rsidP="00911C69">
      <w:pPr>
        <w:spacing w:after="0"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t>W szkole organizowana jest i udzielana pomoc psychologiczno-pedagogiczna oraz realizowane są działania z zakresu zapobiegania zachowaniom niepożądanym u dzieci i młodzieży. Do dyspozycji uczniów i rodziców pozostaje pedagog</w:t>
      </w:r>
      <w:r w:rsidR="00703E80" w:rsidRPr="00FB767B">
        <w:rPr>
          <w:color w:val="auto"/>
        </w:rPr>
        <w:t xml:space="preserve"> szkolny</w:t>
      </w:r>
      <w:r w:rsidRPr="00835505">
        <w:rPr>
          <w:color w:val="auto"/>
        </w:rPr>
        <w:t xml:space="preserve">, </w:t>
      </w:r>
      <w:r w:rsidR="00AD5588" w:rsidRPr="00835505">
        <w:rPr>
          <w:color w:val="auto"/>
        </w:rPr>
        <w:t xml:space="preserve">pedagog specjalny, </w:t>
      </w:r>
      <w:r w:rsidR="0058728E" w:rsidRPr="00835505">
        <w:rPr>
          <w:color w:val="auto"/>
        </w:rPr>
        <w:t xml:space="preserve">psycholog, </w:t>
      </w:r>
      <w:r w:rsidRPr="00835505">
        <w:rPr>
          <w:color w:val="auto"/>
        </w:rPr>
        <w:t>logopeda oraz doradca zawodowy, którzy współpracują z rodzicami i nauczycielami. Odbywają się zajęcia profilaktyczne</w:t>
      </w:r>
      <w:r w:rsidRPr="00FB767B">
        <w:rPr>
          <w:color w:val="auto"/>
        </w:rPr>
        <w:t xml:space="preserve"> dla uczniów oraz warsztaty dla rodziców. W placówce zatrudniona jest wykwalifikowana kadra pedagogiczna. Większość stanowią nauczyciele dyplomowani i mianowani, którzy podnoszą sukcesywnie swoje kwalifikacje.</w:t>
      </w:r>
    </w:p>
    <w:p w:rsidR="00703E80" w:rsidRPr="00FB767B" w:rsidRDefault="001E0F0B" w:rsidP="00911C69">
      <w:pPr>
        <w:spacing w:after="16"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t xml:space="preserve">Szkoła udziela uczniom pomocy o charakterze socjalnym i motywacyjnym. Uczniowie klas IV-VIII za osiągnięcia edukacyjne </w:t>
      </w:r>
    </w:p>
    <w:p w:rsidR="00703E80" w:rsidRPr="00FB767B" w:rsidRDefault="001E0F0B" w:rsidP="00911C69">
      <w:pPr>
        <w:spacing w:after="16"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t>l</w:t>
      </w:r>
      <w:r w:rsidR="00703E80" w:rsidRPr="00FB767B">
        <w:rPr>
          <w:color w:val="auto"/>
        </w:rPr>
        <w:t xml:space="preserve">ub sportowe otrzymują stypendia. </w:t>
      </w:r>
      <w:r w:rsidRPr="00FB767B">
        <w:rPr>
          <w:color w:val="auto"/>
        </w:rPr>
        <w:t xml:space="preserve">Szkoła we współpracy z organem prowadzącym udziela także pomocy uczniom, których rodziny znalazły </w:t>
      </w:r>
      <w:r w:rsidR="00703E80" w:rsidRPr="00FB767B">
        <w:rPr>
          <w:color w:val="auto"/>
        </w:rPr>
        <w:t xml:space="preserve">się w trudnej sytuacji materialnej, wnioskując o przyznanie pomocy socjalnej w formie stypendiów szkolnych, zapomóg losowych </w:t>
      </w:r>
    </w:p>
    <w:p w:rsidR="00703E80" w:rsidRPr="00FB767B" w:rsidRDefault="00703E80" w:rsidP="00911C69">
      <w:pPr>
        <w:spacing w:after="16"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t xml:space="preserve">lub finansowania obiadów. </w:t>
      </w:r>
    </w:p>
    <w:p w:rsidR="00703E80" w:rsidRPr="00FB767B" w:rsidRDefault="001E0F0B" w:rsidP="00911C69">
      <w:pPr>
        <w:spacing w:after="0"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t xml:space="preserve">W celu zabezpieczenia różnorodnych potrzeb uczniów szkoła współpracuje z organem prowadzącym, Radą Rodziców, instytucjami, stowarzyszeniami i organizacjami, między innymi:  Gminnym Ośrodkiem Pomocy Społecznej, Poradnią Psychologiczno-Pedagogiczną, </w:t>
      </w:r>
      <w:r w:rsidR="00703E80" w:rsidRPr="00FB767B">
        <w:rPr>
          <w:color w:val="auto"/>
        </w:rPr>
        <w:t xml:space="preserve">Komedą Powiatową </w:t>
      </w:r>
      <w:r w:rsidRPr="00FB767B">
        <w:rPr>
          <w:color w:val="auto"/>
        </w:rPr>
        <w:t xml:space="preserve">Policją, </w:t>
      </w:r>
      <w:r w:rsidR="00703E80" w:rsidRPr="00FB767B">
        <w:rPr>
          <w:color w:val="auto"/>
        </w:rPr>
        <w:t xml:space="preserve">Państwową Strażą Pożarną, </w:t>
      </w:r>
      <w:r w:rsidRPr="00FB767B">
        <w:rPr>
          <w:color w:val="auto"/>
        </w:rPr>
        <w:t>Sądem Rodzinnym</w:t>
      </w:r>
      <w:r w:rsidR="00780FEA" w:rsidRPr="00FB767B">
        <w:rPr>
          <w:color w:val="auto"/>
        </w:rPr>
        <w:t xml:space="preserve"> i Nieletnich</w:t>
      </w:r>
      <w:r w:rsidRPr="00FB767B">
        <w:rPr>
          <w:color w:val="auto"/>
        </w:rPr>
        <w:t xml:space="preserve">, </w:t>
      </w:r>
      <w:r w:rsidR="00780FEA" w:rsidRPr="00FB767B">
        <w:rPr>
          <w:rFonts w:eastAsia="Calibri"/>
          <w:color w:val="auto"/>
          <w:szCs w:val="24"/>
        </w:rPr>
        <w:t>terapeutami i specjalistami zajmującymi się profilaktyką uzależnień oraz pomocą psychologiczną</w:t>
      </w:r>
      <w:r w:rsidR="00780FEA" w:rsidRPr="00FB767B">
        <w:rPr>
          <w:color w:val="auto"/>
        </w:rPr>
        <w:t xml:space="preserve">, </w:t>
      </w:r>
      <w:r w:rsidRPr="00FB767B">
        <w:rPr>
          <w:color w:val="auto"/>
        </w:rPr>
        <w:t>Parafią</w:t>
      </w:r>
      <w:r w:rsidR="00703E80" w:rsidRPr="00FB767B">
        <w:rPr>
          <w:color w:val="auto"/>
        </w:rPr>
        <w:t xml:space="preserve"> Rzymsko-Katolicką w Baborowie</w:t>
      </w:r>
      <w:r w:rsidRPr="00FB767B">
        <w:rPr>
          <w:color w:val="auto"/>
        </w:rPr>
        <w:t xml:space="preserve">, organizacjami charytatywnymi ( m.in. WOŚP, Opolskim Stowarzyszeniem Przyjaciół Zwierząt) i innymi. </w:t>
      </w:r>
    </w:p>
    <w:p w:rsidR="00703E80" w:rsidRPr="00FB767B" w:rsidRDefault="001E0F0B" w:rsidP="00911C69">
      <w:pPr>
        <w:spacing w:after="0"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lastRenderedPageBreak/>
        <w:t>W ramach działań profilaktycznych i edukacyjnych związanych z programem Szkoły Promującej Zdrowie</w:t>
      </w:r>
      <w:r w:rsidR="00703E80" w:rsidRPr="00FB767B">
        <w:rPr>
          <w:color w:val="auto"/>
        </w:rPr>
        <w:t>,</w:t>
      </w:r>
      <w:r w:rsidRPr="00FB767B">
        <w:rPr>
          <w:color w:val="auto"/>
        </w:rPr>
        <w:t xml:space="preserve"> klasy przystąpiły</w:t>
      </w:r>
      <w:r w:rsidR="00703E80" w:rsidRPr="00FB767B">
        <w:rPr>
          <w:color w:val="auto"/>
        </w:rPr>
        <w:t xml:space="preserve"> do P</w:t>
      </w:r>
      <w:r w:rsidRPr="00FB767B">
        <w:rPr>
          <w:color w:val="auto"/>
        </w:rPr>
        <w:t>rogramu</w:t>
      </w:r>
    </w:p>
    <w:p w:rsidR="00703E80" w:rsidRPr="00FB767B" w:rsidRDefault="00703E80" w:rsidP="00911C69">
      <w:pPr>
        <w:spacing w:after="0"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t xml:space="preserve"> dla szkół w ramach którego realizowane są programy</w:t>
      </w:r>
      <w:r w:rsidR="001E0F0B" w:rsidRPr="00FB767B">
        <w:rPr>
          <w:color w:val="auto"/>
        </w:rPr>
        <w:t xml:space="preserve"> „Owoce i warzywa w szkole”</w:t>
      </w:r>
      <w:r w:rsidRPr="00FB767B">
        <w:rPr>
          <w:color w:val="auto"/>
        </w:rPr>
        <w:t>, „Mleko w szkole”</w:t>
      </w:r>
      <w:r w:rsidR="001E0F0B" w:rsidRPr="00FB767B">
        <w:rPr>
          <w:color w:val="auto"/>
        </w:rPr>
        <w:t xml:space="preserve">.   </w:t>
      </w:r>
    </w:p>
    <w:p w:rsidR="00703E80" w:rsidRPr="00FB767B" w:rsidRDefault="001E0F0B" w:rsidP="00911C69">
      <w:pPr>
        <w:spacing w:after="0"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t xml:space="preserve">Cała społeczność szkolna bierze udział w promowaniu dobrego wizerunku szkoły podczas ważnych wydarzeń i uroczystości szkolnych. Przez cały rok szkolny organizowane są akademie i przeprowadzane różnorodne akcje społeczne. Stałym punktem terminarza szkolnego </w:t>
      </w:r>
    </w:p>
    <w:p w:rsidR="00C45260" w:rsidRPr="00FB767B" w:rsidRDefault="001E0F0B" w:rsidP="00911C69">
      <w:pPr>
        <w:spacing w:after="0"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t>są Święto Patrona</w:t>
      </w:r>
      <w:r w:rsidR="00703E80" w:rsidRPr="00FB767B">
        <w:rPr>
          <w:color w:val="auto"/>
        </w:rPr>
        <w:t xml:space="preserve"> Szkoły</w:t>
      </w:r>
      <w:r w:rsidRPr="00FB767B">
        <w:rPr>
          <w:color w:val="auto"/>
        </w:rPr>
        <w:t>, Ślubowanie klas pierwszych, Dzień Edukacji Narodowej, Wigilia Szkolna, Wybory do Samorządu Uczniowskiego, Dzień Dziecka, Dzień Sportu, Tydzień Zdrowia, Sprzątanie Świata, Europejski Dzień Języków Obcych, Dzień życzliwości</w:t>
      </w:r>
    </w:p>
    <w:p w:rsidR="00C45260" w:rsidRPr="00FB767B" w:rsidRDefault="001E0F0B" w:rsidP="00911C69">
      <w:pPr>
        <w:spacing w:after="0"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t xml:space="preserve"> i inne dni tematyczne organizowane przez Samorząd Uczniowski, Dzień Wolontariusza, różne akcje charytatywne – w tym </w:t>
      </w:r>
      <w:r w:rsidR="00C45260" w:rsidRPr="00FB767B">
        <w:rPr>
          <w:color w:val="auto"/>
        </w:rPr>
        <w:t>„Góra grosza”, „Pomóż i Ty”</w:t>
      </w:r>
      <w:r w:rsidRPr="00FB767B">
        <w:rPr>
          <w:color w:val="auto"/>
        </w:rPr>
        <w:t xml:space="preserve"> i WOŚP. Dzięki tym inicjatywom uwaga uczniów skupia się na takich wartościach jak: dbałość o zdrowie fizyczne </w:t>
      </w:r>
    </w:p>
    <w:p w:rsidR="00C45260" w:rsidRPr="00FB767B" w:rsidRDefault="001E0F0B" w:rsidP="00911C69">
      <w:pPr>
        <w:spacing w:after="0"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t xml:space="preserve">i psychiczne, dbałość  o środowisko, wrażliwość na piękno przyrody ojczystej, uczciwość, szczerość, empatia, poszanowanie godności ludzkiej, tolerancja i umiejętność współżycia w grupie oraz dbałość o tradycje szkolne. </w:t>
      </w:r>
    </w:p>
    <w:p w:rsidR="001E0F0B" w:rsidRPr="00FB767B" w:rsidRDefault="001E0F0B" w:rsidP="00911C69">
      <w:pPr>
        <w:spacing w:after="0"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t>W procesie wychowawczym kładziemy także nacisk na szacunek do języka, kultury, historii i tradycji narodowej m.in. poprzez udział uczniów w wielu konkursach recytatorskich i wokalnych, uczestnictwo w różnych uroczystościach patriotycznych – w tym apelach z okazji Święta Niepodległości i Świ</w:t>
      </w:r>
      <w:r w:rsidR="00B41ED1" w:rsidRPr="00FB767B">
        <w:rPr>
          <w:color w:val="auto"/>
        </w:rPr>
        <w:t>ę</w:t>
      </w:r>
      <w:r w:rsidRPr="00FB767B">
        <w:rPr>
          <w:color w:val="auto"/>
        </w:rPr>
        <w:t xml:space="preserve">ta Konstytucji 3-go Maja, wyjazdów  do teatrów, kin czy muzeów.  Szkoła uczestniczy w projektach ogólnopolskich, między innymi: „Do hymnu!”, „BohaterON” mających na celu edukowanie dzieci  w zakresie  wzmacniania wartości patriotycznych i obywatelskich.  </w:t>
      </w:r>
    </w:p>
    <w:p w:rsidR="001E0F0B" w:rsidRPr="00FB767B" w:rsidRDefault="00C45260" w:rsidP="00911C69">
      <w:pPr>
        <w:spacing w:after="35" w:line="276" w:lineRule="auto"/>
        <w:ind w:left="240" w:right="109" w:firstLine="0"/>
        <w:jc w:val="left"/>
        <w:rPr>
          <w:color w:val="auto"/>
        </w:rPr>
      </w:pPr>
      <w:r w:rsidRPr="00FB767B">
        <w:rPr>
          <w:color w:val="auto"/>
        </w:rPr>
        <w:t>Dzięki zajęciom z doradztwa zawodowego, r</w:t>
      </w:r>
      <w:r w:rsidR="001E0F0B" w:rsidRPr="00FB767B">
        <w:rPr>
          <w:color w:val="auto"/>
        </w:rPr>
        <w:t xml:space="preserve">ozwijamy również świadomość uczniów w zakresie dalszej drogi </w:t>
      </w:r>
      <w:r w:rsidRPr="00FB767B">
        <w:rPr>
          <w:color w:val="auto"/>
        </w:rPr>
        <w:t>.</w:t>
      </w:r>
    </w:p>
    <w:p w:rsidR="001E0F0B" w:rsidRPr="00FB767B" w:rsidRDefault="001E0F0B" w:rsidP="004B464C">
      <w:pPr>
        <w:spacing w:line="276" w:lineRule="auto"/>
        <w:ind w:right="109"/>
        <w:jc w:val="left"/>
        <w:rPr>
          <w:color w:val="auto"/>
        </w:rPr>
      </w:pPr>
      <w:r w:rsidRPr="00FB767B">
        <w:rPr>
          <w:color w:val="auto"/>
        </w:rPr>
        <w:t xml:space="preserve">Zadaniem całej społeczności szkolnej jest tworzenie szkoły bezpiecznej i przyjaznej, zapewniającej wszechstronny rozwój poprzez szerzenie wiedzy o zdrowiu psychicznym  i fizycznym. Podejmujemy szereg działań, które promują zdrowie i aktywność sportową. </w:t>
      </w:r>
    </w:p>
    <w:p w:rsidR="004B464C" w:rsidRDefault="004B464C" w:rsidP="00911C69">
      <w:pPr>
        <w:pStyle w:val="Nagwek1"/>
        <w:spacing w:after="62" w:line="276" w:lineRule="auto"/>
        <w:ind w:left="0"/>
        <w:rPr>
          <w:color w:val="auto"/>
        </w:rPr>
      </w:pPr>
    </w:p>
    <w:p w:rsidR="004B464C" w:rsidRDefault="004B464C" w:rsidP="004B464C"/>
    <w:p w:rsidR="004B464C" w:rsidRDefault="004B464C" w:rsidP="004B464C"/>
    <w:p w:rsidR="004B464C" w:rsidRPr="004B464C" w:rsidRDefault="004B464C" w:rsidP="004B464C"/>
    <w:p w:rsidR="004B464C" w:rsidRDefault="004B464C" w:rsidP="00911C69">
      <w:pPr>
        <w:pStyle w:val="Nagwek1"/>
        <w:spacing w:after="62" w:line="276" w:lineRule="auto"/>
        <w:ind w:left="0"/>
        <w:rPr>
          <w:color w:val="auto"/>
        </w:rPr>
      </w:pPr>
    </w:p>
    <w:p w:rsidR="001E0F0B" w:rsidRPr="00FB767B" w:rsidRDefault="001E0F0B" w:rsidP="00911C69">
      <w:pPr>
        <w:pStyle w:val="Nagwek1"/>
        <w:spacing w:after="62" w:line="276" w:lineRule="auto"/>
        <w:ind w:left="0"/>
        <w:rPr>
          <w:color w:val="auto"/>
        </w:rPr>
      </w:pPr>
      <w:r w:rsidRPr="00FB767B">
        <w:rPr>
          <w:color w:val="auto"/>
        </w:rPr>
        <w:t>2.W</w:t>
      </w:r>
      <w:r w:rsidR="00B41ED1" w:rsidRPr="00FB767B">
        <w:rPr>
          <w:color w:val="auto"/>
        </w:rPr>
        <w:t>artości i umiejętności priorytetowe społeczności szkolnej.</w:t>
      </w:r>
    </w:p>
    <w:p w:rsidR="001E0F0B" w:rsidRPr="00FB767B" w:rsidRDefault="001E0F0B" w:rsidP="00911C69">
      <w:pPr>
        <w:spacing w:after="162" w:line="276" w:lineRule="auto"/>
        <w:ind w:left="240" w:right="109" w:firstLine="0"/>
        <w:jc w:val="left"/>
        <w:rPr>
          <w:color w:val="auto"/>
        </w:rPr>
      </w:pPr>
      <w:r w:rsidRPr="00FB767B">
        <w:rPr>
          <w:color w:val="auto"/>
        </w:rPr>
        <w:t xml:space="preserve">Wartości i umiejętności, które szkoła będzie rozwijać u uczniów sprzyjają realizacji głównych założeń Programu Wychowawczo-Profilaktycznego. Odzwierciedlają  one priorytety uzgodnione przez uczniów, rodziców i nauczycieli.  </w:t>
      </w:r>
    </w:p>
    <w:p w:rsidR="001E0F0B" w:rsidRPr="00FB767B" w:rsidRDefault="001E0F0B" w:rsidP="00911C69">
      <w:pPr>
        <w:pStyle w:val="Nagwek2"/>
        <w:spacing w:line="276" w:lineRule="auto"/>
        <w:ind w:left="0"/>
        <w:rPr>
          <w:color w:val="auto"/>
        </w:rPr>
      </w:pPr>
      <w:r w:rsidRPr="00FB767B">
        <w:rPr>
          <w:color w:val="auto"/>
        </w:rPr>
        <w:t xml:space="preserve">Wartości </w:t>
      </w:r>
    </w:p>
    <w:p w:rsidR="001E0F0B" w:rsidRPr="00FB767B" w:rsidRDefault="001E0F0B" w:rsidP="00F42268">
      <w:pPr>
        <w:pStyle w:val="Akapitzlist"/>
        <w:numPr>
          <w:ilvl w:val="0"/>
          <w:numId w:val="3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uczciwość</w:t>
      </w:r>
    </w:p>
    <w:p w:rsidR="001E0F0B" w:rsidRPr="00FB767B" w:rsidRDefault="001E0F0B" w:rsidP="00F42268">
      <w:pPr>
        <w:pStyle w:val="Akapitzlist"/>
        <w:numPr>
          <w:ilvl w:val="0"/>
          <w:numId w:val="3"/>
        </w:numPr>
        <w:spacing w:after="97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szczerość/ </w:t>
      </w:r>
      <w:r w:rsidR="00B5771F" w:rsidRPr="00C070A0">
        <w:rPr>
          <w:color w:val="auto"/>
        </w:rPr>
        <w:t>p</w:t>
      </w:r>
      <w:r w:rsidRPr="00C070A0">
        <w:rPr>
          <w:color w:val="auto"/>
        </w:rPr>
        <w:t>rawda/</w:t>
      </w:r>
      <w:r w:rsidR="00B5771F" w:rsidRPr="00C070A0">
        <w:rPr>
          <w:color w:val="auto"/>
        </w:rPr>
        <w:t>a</w:t>
      </w:r>
      <w:r w:rsidRPr="00C070A0">
        <w:rPr>
          <w:color w:val="auto"/>
        </w:rPr>
        <w:t>utentyczność</w:t>
      </w:r>
    </w:p>
    <w:p w:rsidR="001E0F0B" w:rsidRPr="00FB767B" w:rsidRDefault="001E0F0B" w:rsidP="00F42268">
      <w:pPr>
        <w:pStyle w:val="Akapitzlist"/>
        <w:numPr>
          <w:ilvl w:val="0"/>
          <w:numId w:val="3"/>
        </w:numPr>
        <w:spacing w:after="94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empatia </w:t>
      </w:r>
    </w:p>
    <w:p w:rsidR="001E0F0B" w:rsidRPr="00FB767B" w:rsidRDefault="001E0F0B" w:rsidP="00F42268">
      <w:pPr>
        <w:pStyle w:val="Akapitzlist"/>
        <w:numPr>
          <w:ilvl w:val="0"/>
          <w:numId w:val="3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zaufanie do innych </w:t>
      </w:r>
    </w:p>
    <w:p w:rsidR="001E0F0B" w:rsidRPr="00FB767B" w:rsidRDefault="001E0F0B" w:rsidP="00F42268">
      <w:pPr>
        <w:pStyle w:val="Akapitzlist"/>
        <w:numPr>
          <w:ilvl w:val="0"/>
          <w:numId w:val="3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odpowiedzialność </w:t>
      </w:r>
    </w:p>
    <w:p w:rsidR="001E0F0B" w:rsidRPr="00FB767B" w:rsidRDefault="001E0F0B" w:rsidP="00F42268">
      <w:pPr>
        <w:pStyle w:val="Akapitzlist"/>
        <w:numPr>
          <w:ilvl w:val="0"/>
          <w:numId w:val="3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poszanowanie godności ludzkiej </w:t>
      </w:r>
    </w:p>
    <w:p w:rsidR="001E0F0B" w:rsidRPr="00FB767B" w:rsidRDefault="001E0F0B" w:rsidP="00F42268">
      <w:pPr>
        <w:pStyle w:val="Akapitzlist"/>
        <w:numPr>
          <w:ilvl w:val="0"/>
          <w:numId w:val="3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tolerancja i umiejętność współżycia w grupie </w:t>
      </w:r>
    </w:p>
    <w:p w:rsidR="001E0F0B" w:rsidRPr="00FB767B" w:rsidRDefault="001E0F0B" w:rsidP="00F42268">
      <w:pPr>
        <w:pStyle w:val="Akapitzlist"/>
        <w:numPr>
          <w:ilvl w:val="0"/>
          <w:numId w:val="3"/>
        </w:numPr>
        <w:spacing w:after="93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szacunek do języka, kultury, historii i tradycji narodowej </w:t>
      </w:r>
    </w:p>
    <w:p w:rsidR="001E0F0B" w:rsidRPr="00FB767B" w:rsidRDefault="001E0F0B" w:rsidP="00F42268">
      <w:pPr>
        <w:pStyle w:val="Akapitzlist"/>
        <w:numPr>
          <w:ilvl w:val="0"/>
          <w:numId w:val="3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rozwijanie postawy patriotycznej i obywatelskiej</w:t>
      </w:r>
    </w:p>
    <w:p w:rsidR="00780FEA" w:rsidRPr="00FB767B" w:rsidRDefault="001E0F0B" w:rsidP="00F42268">
      <w:pPr>
        <w:pStyle w:val="Akapitzlist"/>
        <w:numPr>
          <w:ilvl w:val="0"/>
          <w:numId w:val="3"/>
        </w:numPr>
        <w:spacing w:after="69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dbałość o zdrowie fizyczne i psychiczne.</w:t>
      </w:r>
    </w:p>
    <w:p w:rsidR="001E0F0B" w:rsidRPr="00FB767B" w:rsidRDefault="001E0F0B" w:rsidP="00911C69">
      <w:pPr>
        <w:pStyle w:val="Nagwek2"/>
        <w:spacing w:line="276" w:lineRule="auto"/>
        <w:ind w:left="10"/>
        <w:rPr>
          <w:color w:val="auto"/>
        </w:rPr>
      </w:pPr>
      <w:r w:rsidRPr="00FB767B">
        <w:rPr>
          <w:color w:val="auto"/>
        </w:rPr>
        <w:t xml:space="preserve">Umiejętności </w:t>
      </w:r>
    </w:p>
    <w:p w:rsidR="001E0F0B" w:rsidRPr="00FB767B" w:rsidRDefault="001E0F0B" w:rsidP="00F42268">
      <w:pPr>
        <w:pStyle w:val="Akapitzlist"/>
        <w:numPr>
          <w:ilvl w:val="0"/>
          <w:numId w:val="4"/>
        </w:numPr>
        <w:spacing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>współpraca w zespole</w:t>
      </w:r>
    </w:p>
    <w:p w:rsidR="001E0F0B" w:rsidRPr="00FB767B" w:rsidRDefault="001E0F0B" w:rsidP="00F42268">
      <w:pPr>
        <w:pStyle w:val="Akapitzlist"/>
        <w:numPr>
          <w:ilvl w:val="0"/>
          <w:numId w:val="4"/>
        </w:numPr>
        <w:spacing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 xml:space="preserve">umiejętność samokształcenia </w:t>
      </w:r>
    </w:p>
    <w:p w:rsidR="001E0F0B" w:rsidRPr="00FB767B" w:rsidRDefault="001E0F0B" w:rsidP="00F42268">
      <w:pPr>
        <w:pStyle w:val="Akapitzlist"/>
        <w:numPr>
          <w:ilvl w:val="0"/>
          <w:numId w:val="4"/>
        </w:numPr>
        <w:spacing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 xml:space="preserve">innowacyjność, kreatywność </w:t>
      </w:r>
    </w:p>
    <w:p w:rsidR="001E0F0B" w:rsidRPr="00FB767B" w:rsidRDefault="001E0F0B" w:rsidP="00F42268">
      <w:pPr>
        <w:pStyle w:val="Akapitzlist"/>
        <w:numPr>
          <w:ilvl w:val="0"/>
          <w:numId w:val="4"/>
        </w:numPr>
        <w:spacing w:after="14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>świadomość zagrożeń związanych z uzależnieniami</w:t>
      </w:r>
    </w:p>
    <w:p w:rsidR="001E0F0B" w:rsidRPr="00FB767B" w:rsidRDefault="001E0F0B" w:rsidP="00F42268">
      <w:pPr>
        <w:pStyle w:val="Akapitzlist"/>
        <w:numPr>
          <w:ilvl w:val="0"/>
          <w:numId w:val="4"/>
        </w:numPr>
        <w:spacing w:after="14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 xml:space="preserve">postawy proekologiczne </w:t>
      </w:r>
    </w:p>
    <w:p w:rsidR="001E0F0B" w:rsidRPr="00FB767B" w:rsidRDefault="001E0F0B" w:rsidP="00F42268">
      <w:pPr>
        <w:pStyle w:val="Akapitzlist"/>
        <w:numPr>
          <w:ilvl w:val="0"/>
          <w:numId w:val="4"/>
        </w:numPr>
        <w:spacing w:after="92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 xml:space="preserve">umiejętność odpowiedzialnego i swobodnego korzystania z technik cyfrowych </w:t>
      </w:r>
    </w:p>
    <w:p w:rsidR="001E0F0B" w:rsidRPr="00FB767B" w:rsidRDefault="001E0F0B" w:rsidP="00F42268">
      <w:pPr>
        <w:pStyle w:val="Akapitzlist"/>
        <w:numPr>
          <w:ilvl w:val="0"/>
          <w:numId w:val="4"/>
        </w:numPr>
        <w:spacing w:after="93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>wykorzystanie nowych technologii w nauce i komunikacji</w:t>
      </w:r>
    </w:p>
    <w:p w:rsidR="001E0F0B" w:rsidRPr="00FB767B" w:rsidRDefault="001E0F0B" w:rsidP="00F42268">
      <w:pPr>
        <w:pStyle w:val="Akapitzlist"/>
        <w:numPr>
          <w:ilvl w:val="0"/>
          <w:numId w:val="4"/>
        </w:numPr>
        <w:spacing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 xml:space="preserve">skuteczna komunikacja oparta na porozumieniu </w:t>
      </w:r>
    </w:p>
    <w:p w:rsidR="001E0F0B" w:rsidRPr="00FB767B" w:rsidRDefault="001E0F0B" w:rsidP="00F42268">
      <w:pPr>
        <w:pStyle w:val="Akapitzlist"/>
        <w:numPr>
          <w:ilvl w:val="0"/>
          <w:numId w:val="4"/>
        </w:numPr>
        <w:spacing w:after="71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>świadomość uczniów w zakresie przyszłej drogi kształcenia i wyboru zawodu</w:t>
      </w:r>
    </w:p>
    <w:p w:rsidR="001E0F0B" w:rsidRPr="00835505" w:rsidRDefault="001E0F0B" w:rsidP="00835505">
      <w:pPr>
        <w:spacing w:after="0" w:line="276" w:lineRule="auto"/>
        <w:ind w:left="0" w:firstLine="0"/>
        <w:jc w:val="left"/>
        <w:rPr>
          <w:color w:val="auto"/>
        </w:rPr>
      </w:pPr>
      <w:r w:rsidRPr="00FB767B">
        <w:rPr>
          <w:b/>
          <w:bCs/>
          <w:color w:val="auto"/>
          <w:sz w:val="28"/>
          <w:szCs w:val="28"/>
        </w:rPr>
        <w:lastRenderedPageBreak/>
        <w:t>3.W</w:t>
      </w:r>
      <w:r w:rsidR="00B41ED1" w:rsidRPr="00FB767B">
        <w:rPr>
          <w:b/>
          <w:bCs/>
          <w:color w:val="auto"/>
          <w:sz w:val="28"/>
          <w:szCs w:val="28"/>
        </w:rPr>
        <w:t>zór osobowy i powinności nauczyciela.</w:t>
      </w:r>
    </w:p>
    <w:p w:rsidR="001E0F0B" w:rsidRPr="00FB767B" w:rsidRDefault="001E0F0B" w:rsidP="00911C69">
      <w:pPr>
        <w:pStyle w:val="Nagwek2"/>
        <w:spacing w:line="276" w:lineRule="auto"/>
        <w:ind w:left="227"/>
        <w:rPr>
          <w:color w:val="auto"/>
        </w:rPr>
      </w:pPr>
      <w:r w:rsidRPr="00FB767B">
        <w:rPr>
          <w:color w:val="auto"/>
        </w:rPr>
        <w:t xml:space="preserve">Zadania nauczyciela  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line="276" w:lineRule="auto"/>
        <w:ind w:left="227" w:right="108" w:hanging="357"/>
        <w:jc w:val="left"/>
        <w:rPr>
          <w:color w:val="auto"/>
        </w:rPr>
      </w:pPr>
      <w:r w:rsidRPr="00FB767B">
        <w:rPr>
          <w:color w:val="auto"/>
        </w:rPr>
        <w:t>wspieranie</w:t>
      </w:r>
      <w:r w:rsidR="00835505">
        <w:rPr>
          <w:color w:val="auto"/>
        </w:rPr>
        <w:t xml:space="preserve"> </w:t>
      </w:r>
      <w:r w:rsidRPr="00FB767B">
        <w:rPr>
          <w:color w:val="auto"/>
        </w:rPr>
        <w:t>rozwoju osobistego i poznawczego uczniów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>rozwijanie zainteresowań uczniów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after="113"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 xml:space="preserve">kształtowanie </w:t>
      </w:r>
      <w:r w:rsidR="00C45260" w:rsidRPr="00FB767B">
        <w:rPr>
          <w:color w:val="auto"/>
        </w:rPr>
        <w:t xml:space="preserve">u uczniów </w:t>
      </w:r>
      <w:r w:rsidRPr="00FB767B">
        <w:rPr>
          <w:color w:val="auto"/>
        </w:rPr>
        <w:t xml:space="preserve">wiary w siebie 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>stwarzanie przyjaznej atmosfery w szkole, aby nauka byłą przyjemnością</w:t>
      </w:r>
    </w:p>
    <w:p w:rsidR="00C45260" w:rsidRPr="00FB767B" w:rsidRDefault="001E0F0B" w:rsidP="00F42268">
      <w:pPr>
        <w:pStyle w:val="Akapitzlist"/>
        <w:numPr>
          <w:ilvl w:val="0"/>
          <w:numId w:val="5"/>
        </w:numPr>
        <w:spacing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 xml:space="preserve">modelowanie </w:t>
      </w:r>
      <w:r w:rsidR="00C45260" w:rsidRPr="00FB767B">
        <w:rPr>
          <w:color w:val="auto"/>
        </w:rPr>
        <w:t xml:space="preserve">u uczniów </w:t>
      </w:r>
      <w:r w:rsidRPr="00FB767B">
        <w:rPr>
          <w:color w:val="auto"/>
        </w:rPr>
        <w:t xml:space="preserve">pożądanych zachowań 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>stwarzanie warunków do rozwijania indywidualnego potencjału uczniów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after="13"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 xml:space="preserve">kształtowanie postaw, przekazywanie wartości i norm uznanych przez społeczność szkolną 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after="17"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 xml:space="preserve">wybór odpowiedniej formy nauki i zabawy, który rozwija umiejętności współistnienia i współdziałania w grupie rówieśniczej 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after="52"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 xml:space="preserve">kształtowanie postaw pozytywnego i zrównoważonego reagowania w sytuacjach trudnych emocjonalnie 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after="94"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>zapoznanie uczniów z technikami negocjacji i rozwiązywania konfliktów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after="94"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 xml:space="preserve"> zapobieganie dyskryminacji 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after="5"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 xml:space="preserve">zorganizowanie sytuacji wychowawczych (imprezy klasowe, wycieczki, wspólne wyjścia do kina, teatru itp.) stwarzających możliwość integrowania klasy, kształtowania kultury osobistej uczniów, wdrażania  do współdziałania, poszerzania zainteresowań </w:t>
      </w:r>
      <w:r w:rsidR="00C45260" w:rsidRPr="00FB767B">
        <w:rPr>
          <w:color w:val="auto"/>
        </w:rPr>
        <w:t>itp.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after="94"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 xml:space="preserve">zapewnianie bezpieczeństwa uczniom w czasie lekcji, przerw, dyskotek, wycieczek </w:t>
      </w:r>
      <w:r w:rsidR="0063127F">
        <w:rPr>
          <w:color w:val="auto"/>
        </w:rPr>
        <w:t>itp.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after="66"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>udzielanie uczniom wsparcia psychicznego w sytuacjach kryzysów osobist</w:t>
      </w:r>
      <w:r w:rsidR="00C45260" w:rsidRPr="00FB767B">
        <w:rPr>
          <w:color w:val="auto"/>
        </w:rPr>
        <w:t xml:space="preserve">ych, rodzinnych lub szkolnych 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after="6"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 xml:space="preserve">organizowanie (w miarę możliwości) różnych form pomocy dla uczniów, np. pomocy koleżeńskiej w nauce, pomocy materialnej  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>respektowanie opinii psychologicznych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 xml:space="preserve">przestrzeganie praw uczniów i rodziców w szkole  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after="0"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 xml:space="preserve">uczenie systematyczności, dokładności, pracowitości, punktualności, tolerancji, przestrzegania obowiązujących norm 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>utrzymywanie współpracy z rodzicami uczniów i wspieranie ich w wychowaniu dzieci</w:t>
      </w:r>
    </w:p>
    <w:p w:rsidR="001E0F0B" w:rsidRPr="00FB767B" w:rsidRDefault="001E0F0B" w:rsidP="00F42268">
      <w:pPr>
        <w:pStyle w:val="Akapitzlist"/>
        <w:numPr>
          <w:ilvl w:val="0"/>
          <w:numId w:val="5"/>
        </w:numPr>
        <w:spacing w:after="0" w:line="276" w:lineRule="auto"/>
        <w:ind w:left="227" w:right="109"/>
        <w:jc w:val="left"/>
        <w:rPr>
          <w:color w:val="auto"/>
        </w:rPr>
      </w:pPr>
      <w:r w:rsidRPr="00FB767B">
        <w:rPr>
          <w:color w:val="auto"/>
        </w:rPr>
        <w:t xml:space="preserve">zasięganie opinii samorządu klasowego i rodziców przy ustalaniu treści planu wychowawczego klasy </w:t>
      </w:r>
    </w:p>
    <w:p w:rsidR="00C45260" w:rsidRPr="00FB767B" w:rsidRDefault="00C45260" w:rsidP="00911C69">
      <w:pPr>
        <w:spacing w:after="153" w:line="276" w:lineRule="auto"/>
        <w:ind w:left="0" w:firstLine="0"/>
        <w:jc w:val="left"/>
        <w:rPr>
          <w:color w:val="auto"/>
        </w:rPr>
      </w:pPr>
    </w:p>
    <w:p w:rsidR="001E0F0B" w:rsidRPr="00FB767B" w:rsidRDefault="001E0F0B" w:rsidP="00911C69">
      <w:pPr>
        <w:pStyle w:val="Nagwek2"/>
        <w:spacing w:after="172" w:line="276" w:lineRule="auto"/>
        <w:ind w:left="0" w:firstLine="0"/>
        <w:rPr>
          <w:color w:val="auto"/>
        </w:rPr>
      </w:pPr>
      <w:r w:rsidRPr="00FB767B">
        <w:rPr>
          <w:color w:val="auto"/>
        </w:rPr>
        <w:lastRenderedPageBreak/>
        <w:t xml:space="preserve">Uprawnienia nauczyciela/wychowawcy </w:t>
      </w:r>
    </w:p>
    <w:p w:rsidR="001E0F0B" w:rsidRPr="00FB767B" w:rsidRDefault="001E0F0B" w:rsidP="00911C69">
      <w:pPr>
        <w:spacing w:line="276" w:lineRule="auto"/>
        <w:ind w:left="373" w:right="109"/>
        <w:jc w:val="left"/>
        <w:rPr>
          <w:color w:val="auto"/>
        </w:rPr>
      </w:pPr>
      <w:r w:rsidRPr="00FB767B">
        <w:rPr>
          <w:color w:val="auto"/>
        </w:rPr>
        <w:t xml:space="preserve">Nauczyciel/wychowawca ma prawo: </w:t>
      </w:r>
    </w:p>
    <w:p w:rsidR="001E0F0B" w:rsidRPr="00FB767B" w:rsidRDefault="001E0F0B" w:rsidP="00F42268">
      <w:pPr>
        <w:pStyle w:val="Akapitzlist"/>
        <w:numPr>
          <w:ilvl w:val="0"/>
          <w:numId w:val="6"/>
        </w:numPr>
        <w:spacing w:after="34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do uzyskania pomocy merytorycznej i psychologiczno-pedagogicznej  w swojej pracy wychowawczej od dyrektora szkoły i innych instytucji wspomagających szkołę </w:t>
      </w:r>
    </w:p>
    <w:p w:rsidR="001E0F0B" w:rsidRPr="00FB767B" w:rsidRDefault="001E0F0B" w:rsidP="00F42268">
      <w:pPr>
        <w:pStyle w:val="Akapitzlist"/>
        <w:numPr>
          <w:ilvl w:val="0"/>
          <w:numId w:val="6"/>
        </w:numPr>
        <w:spacing w:after="30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do uwzględnienia opinii nauczycieli uczących i pracowników obsługi szkoły przy ustalaniu oceny zachowania swoich uczniów </w:t>
      </w:r>
    </w:p>
    <w:p w:rsidR="001E0F0B" w:rsidRPr="00FB767B" w:rsidRDefault="001E0F0B" w:rsidP="00F42268">
      <w:pPr>
        <w:pStyle w:val="Akapitzlist"/>
        <w:numPr>
          <w:ilvl w:val="0"/>
          <w:numId w:val="6"/>
        </w:numPr>
        <w:spacing w:after="19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ustanowić (przy współpracy z klasową Radą Rodziców) własne formy nagradzania i motywowania swoich wychowanków </w:t>
      </w:r>
    </w:p>
    <w:p w:rsidR="001E0F0B" w:rsidRPr="00FB767B" w:rsidRDefault="001E0F0B" w:rsidP="00F42268">
      <w:pPr>
        <w:pStyle w:val="Akapitzlist"/>
        <w:numPr>
          <w:ilvl w:val="0"/>
          <w:numId w:val="6"/>
        </w:numPr>
        <w:spacing w:after="14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wnioskować o rozwiązanie problemów zdrowotnych, psychologicznych, społecznych i materialnych swoich wychowanków do Poradni Psychologiczno-Pedagogicznej, Ośrodka Pomocy Społecznej, służby zdrowia za pośrednictwem dyrektora szkoły lub pracowników szkoły współpracujących z tymi instytucjami </w:t>
      </w:r>
    </w:p>
    <w:p w:rsidR="001E0F0B" w:rsidRPr="00FB767B" w:rsidRDefault="001E0F0B" w:rsidP="00911C69">
      <w:pPr>
        <w:spacing w:after="190" w:line="276" w:lineRule="auto"/>
        <w:ind w:left="713" w:firstLine="0"/>
        <w:jc w:val="left"/>
        <w:rPr>
          <w:color w:val="auto"/>
        </w:rPr>
      </w:pPr>
    </w:p>
    <w:p w:rsidR="00835505" w:rsidRDefault="001E0F0B" w:rsidP="00911C69">
      <w:pPr>
        <w:spacing w:after="1" w:line="276" w:lineRule="auto"/>
        <w:ind w:left="358" w:right="1390"/>
        <w:jc w:val="left"/>
        <w:rPr>
          <w:b/>
          <w:color w:val="auto"/>
          <w:sz w:val="28"/>
        </w:rPr>
      </w:pPr>
      <w:r w:rsidRPr="00FB767B">
        <w:rPr>
          <w:b/>
          <w:color w:val="auto"/>
          <w:sz w:val="28"/>
        </w:rPr>
        <w:t xml:space="preserve">Odpowiedzialność nauczyciela/wychowawcy </w:t>
      </w:r>
    </w:p>
    <w:p w:rsidR="001E0F0B" w:rsidRPr="00FB767B" w:rsidRDefault="001E0F0B" w:rsidP="00911C69">
      <w:pPr>
        <w:spacing w:after="1" w:line="276" w:lineRule="auto"/>
        <w:ind w:left="358" w:right="1390"/>
        <w:jc w:val="left"/>
        <w:rPr>
          <w:b/>
          <w:color w:val="auto"/>
          <w:sz w:val="28"/>
        </w:rPr>
      </w:pPr>
      <w:r w:rsidRPr="00FB767B">
        <w:rPr>
          <w:b/>
          <w:color w:val="auto"/>
          <w:sz w:val="28"/>
        </w:rPr>
        <w:t xml:space="preserve">  </w:t>
      </w:r>
    </w:p>
    <w:p w:rsidR="00835505" w:rsidRPr="00FB767B" w:rsidRDefault="001E0F0B" w:rsidP="00835505">
      <w:pPr>
        <w:spacing w:after="1" w:line="276" w:lineRule="auto"/>
        <w:ind w:left="358" w:right="1390"/>
        <w:jc w:val="left"/>
        <w:rPr>
          <w:color w:val="auto"/>
        </w:rPr>
      </w:pPr>
      <w:r w:rsidRPr="00FB767B">
        <w:rPr>
          <w:color w:val="auto"/>
        </w:rPr>
        <w:t xml:space="preserve">Nauczyciel/wychowawca odpowiada za: </w:t>
      </w:r>
    </w:p>
    <w:p w:rsidR="001E0F0B" w:rsidRPr="00FB767B" w:rsidRDefault="001E0F0B" w:rsidP="00F42268">
      <w:pPr>
        <w:pStyle w:val="Akapitzlist"/>
        <w:numPr>
          <w:ilvl w:val="0"/>
          <w:numId w:val="7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realizację planu wychowawczego w swojej klasie </w:t>
      </w:r>
    </w:p>
    <w:p w:rsidR="001E0F0B" w:rsidRPr="00FB767B" w:rsidRDefault="001E0F0B" w:rsidP="00F42268">
      <w:pPr>
        <w:pStyle w:val="Akapitzlist"/>
        <w:numPr>
          <w:ilvl w:val="0"/>
          <w:numId w:val="7"/>
        </w:numPr>
        <w:spacing w:after="38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zintegrowanie wysiłków nauczycieli i rodziców wokół programu wychowawczego klasy i szkoły</w:t>
      </w:r>
    </w:p>
    <w:p w:rsidR="001E0F0B" w:rsidRPr="00FB767B" w:rsidRDefault="001E0F0B" w:rsidP="00F42268">
      <w:pPr>
        <w:pStyle w:val="Akapitzlist"/>
        <w:numPr>
          <w:ilvl w:val="0"/>
          <w:numId w:val="7"/>
        </w:numPr>
        <w:spacing w:after="15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poziom opieki i pomocy indywidualnej dla swoich wychowanków będących w trudnej sytuacji szkolnej lub społeczno-wychowawczej </w:t>
      </w:r>
    </w:p>
    <w:p w:rsidR="00780FEA" w:rsidRPr="00C070A0" w:rsidRDefault="001E0F0B" w:rsidP="00C070A0">
      <w:pPr>
        <w:pStyle w:val="Akapitzlist"/>
        <w:numPr>
          <w:ilvl w:val="0"/>
          <w:numId w:val="7"/>
        </w:numPr>
        <w:spacing w:after="112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prawidłowość dokumentacji uczniowskiej i szkolnej swojej klasy </w:t>
      </w:r>
    </w:p>
    <w:p w:rsidR="00C070A0" w:rsidRDefault="00C070A0" w:rsidP="00911C69">
      <w:pPr>
        <w:pStyle w:val="Nagwek2"/>
        <w:spacing w:after="83" w:line="276" w:lineRule="auto"/>
        <w:ind w:left="358"/>
        <w:rPr>
          <w:color w:val="auto"/>
        </w:rPr>
      </w:pPr>
    </w:p>
    <w:p w:rsidR="001E0F0B" w:rsidRPr="00FB767B" w:rsidRDefault="001E0F0B" w:rsidP="00911C69">
      <w:pPr>
        <w:pStyle w:val="Nagwek2"/>
        <w:spacing w:after="83" w:line="276" w:lineRule="auto"/>
        <w:ind w:left="358"/>
        <w:rPr>
          <w:color w:val="auto"/>
        </w:rPr>
      </w:pPr>
      <w:r w:rsidRPr="00FB767B">
        <w:rPr>
          <w:color w:val="auto"/>
        </w:rPr>
        <w:t xml:space="preserve">Metody pracy wychowawczej </w:t>
      </w:r>
    </w:p>
    <w:p w:rsidR="001E0F0B" w:rsidRPr="00FB767B" w:rsidRDefault="001E0F0B" w:rsidP="00911C69">
      <w:pPr>
        <w:spacing w:after="180" w:line="276" w:lineRule="auto"/>
        <w:ind w:left="373" w:right="109"/>
        <w:rPr>
          <w:color w:val="auto"/>
        </w:rPr>
      </w:pPr>
      <w:r w:rsidRPr="00FB767B">
        <w:rPr>
          <w:color w:val="auto"/>
        </w:rPr>
        <w:t xml:space="preserve">Metody pracy wychowawczej stosowane w szkole to: </w:t>
      </w:r>
    </w:p>
    <w:p w:rsidR="001E0F0B" w:rsidRPr="00FB767B" w:rsidRDefault="001E0F0B" w:rsidP="00F42268">
      <w:pPr>
        <w:pStyle w:val="Akapitzlist"/>
        <w:numPr>
          <w:ilvl w:val="0"/>
          <w:numId w:val="8"/>
        </w:numPr>
        <w:spacing w:after="0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metody aktywizujące:</w:t>
      </w:r>
      <w:r w:rsidR="00835505">
        <w:rPr>
          <w:color w:val="auto"/>
        </w:rPr>
        <w:t xml:space="preserve"> </w:t>
      </w:r>
      <w:r w:rsidRPr="00FB767B">
        <w:rPr>
          <w:color w:val="auto"/>
        </w:rPr>
        <w:t xml:space="preserve">problemowe, ekspresji i impresji oraz graficznego zapisu, ze szczególnym uwzględnieniem metody projektu </w:t>
      </w:r>
    </w:p>
    <w:p w:rsidR="001E0F0B" w:rsidRPr="00FB767B" w:rsidRDefault="001E0F0B" w:rsidP="00F42268">
      <w:pPr>
        <w:pStyle w:val="Akapitzlist"/>
        <w:numPr>
          <w:ilvl w:val="0"/>
          <w:numId w:val="8"/>
        </w:numPr>
        <w:spacing w:after="94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 xml:space="preserve">gry i zabawy </w:t>
      </w:r>
    </w:p>
    <w:p w:rsidR="001E0F0B" w:rsidRPr="00FB767B" w:rsidRDefault="001E0F0B" w:rsidP="00F42268">
      <w:pPr>
        <w:pStyle w:val="Akapitzlist"/>
        <w:numPr>
          <w:ilvl w:val="0"/>
          <w:numId w:val="8"/>
        </w:numPr>
        <w:spacing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>dyskusja na forum grupy</w:t>
      </w:r>
    </w:p>
    <w:p w:rsidR="001E0F0B" w:rsidRPr="00FB767B" w:rsidRDefault="001E0F0B" w:rsidP="00F42268">
      <w:pPr>
        <w:pStyle w:val="Akapitzlist"/>
        <w:numPr>
          <w:ilvl w:val="0"/>
          <w:numId w:val="8"/>
        </w:numPr>
        <w:spacing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>scenki rodzajowe</w:t>
      </w:r>
    </w:p>
    <w:p w:rsidR="001E0F0B" w:rsidRPr="00FB767B" w:rsidRDefault="001E0F0B" w:rsidP="00F42268">
      <w:pPr>
        <w:pStyle w:val="Akapitzlist"/>
        <w:numPr>
          <w:ilvl w:val="0"/>
          <w:numId w:val="8"/>
        </w:numPr>
        <w:spacing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lastRenderedPageBreak/>
        <w:t xml:space="preserve">twórczość plastyczna, techniczna i artystyczna dzieci </w:t>
      </w:r>
    </w:p>
    <w:p w:rsidR="001E0F0B" w:rsidRPr="00FB767B" w:rsidRDefault="001E0F0B" w:rsidP="00F42268">
      <w:pPr>
        <w:pStyle w:val="Akapitzlist"/>
        <w:numPr>
          <w:ilvl w:val="0"/>
          <w:numId w:val="8"/>
        </w:numPr>
        <w:spacing w:after="94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 xml:space="preserve">treningi umiejętności </w:t>
      </w:r>
    </w:p>
    <w:p w:rsidR="001E0F0B" w:rsidRPr="00FB767B" w:rsidRDefault="001E0F0B" w:rsidP="00F42268">
      <w:pPr>
        <w:pStyle w:val="Akapitzlist"/>
        <w:numPr>
          <w:ilvl w:val="0"/>
          <w:numId w:val="8"/>
        </w:numPr>
        <w:spacing w:after="109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>symulacje</w:t>
      </w:r>
    </w:p>
    <w:p w:rsidR="001E0F0B" w:rsidRPr="00FB767B" w:rsidRDefault="001E0F0B" w:rsidP="00F42268">
      <w:pPr>
        <w:pStyle w:val="Akapitzlist"/>
        <w:numPr>
          <w:ilvl w:val="0"/>
          <w:numId w:val="8"/>
        </w:numPr>
        <w:spacing w:after="93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 xml:space="preserve">warsztaty poznawczo – doskonalące </w:t>
      </w:r>
    </w:p>
    <w:p w:rsidR="001E0F0B" w:rsidRPr="00FB767B" w:rsidRDefault="001E0F0B" w:rsidP="00F42268">
      <w:pPr>
        <w:pStyle w:val="Akapitzlist"/>
        <w:numPr>
          <w:ilvl w:val="0"/>
          <w:numId w:val="8"/>
        </w:numPr>
        <w:spacing w:after="90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 xml:space="preserve">wycieczki tematyczne, turystyczno-krajoznawcze </w:t>
      </w:r>
    </w:p>
    <w:p w:rsidR="001E0F0B" w:rsidRPr="00FB767B" w:rsidRDefault="001E0F0B" w:rsidP="00F42268">
      <w:pPr>
        <w:pStyle w:val="Akapitzlist"/>
        <w:numPr>
          <w:ilvl w:val="0"/>
          <w:numId w:val="8"/>
        </w:numPr>
        <w:spacing w:after="71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>inne nowoczesne efektywne i skuteczne metody nauczania</w:t>
      </w:r>
    </w:p>
    <w:p w:rsidR="004B464C" w:rsidRDefault="004B464C" w:rsidP="00911C69">
      <w:pPr>
        <w:spacing w:after="132" w:line="276" w:lineRule="auto"/>
        <w:ind w:left="358"/>
        <w:jc w:val="left"/>
        <w:rPr>
          <w:b/>
          <w:color w:val="auto"/>
          <w:sz w:val="28"/>
        </w:rPr>
      </w:pPr>
    </w:p>
    <w:p w:rsidR="001E0F0B" w:rsidRPr="00FB767B" w:rsidRDefault="001E0F0B" w:rsidP="00911C69">
      <w:pPr>
        <w:spacing w:after="132" w:line="276" w:lineRule="auto"/>
        <w:ind w:left="358"/>
        <w:jc w:val="left"/>
        <w:rPr>
          <w:color w:val="auto"/>
        </w:rPr>
      </w:pPr>
      <w:r w:rsidRPr="00FB767B">
        <w:rPr>
          <w:b/>
          <w:color w:val="auto"/>
          <w:sz w:val="28"/>
        </w:rPr>
        <w:t xml:space="preserve">Formy pracy: </w:t>
      </w:r>
    </w:p>
    <w:p w:rsidR="001E0F0B" w:rsidRPr="00FB767B" w:rsidRDefault="001E0F0B" w:rsidP="00F42268">
      <w:pPr>
        <w:pStyle w:val="Akapitzlist"/>
        <w:numPr>
          <w:ilvl w:val="0"/>
          <w:numId w:val="9"/>
        </w:numPr>
        <w:spacing w:after="92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>praca w zespołach klasowych</w:t>
      </w:r>
    </w:p>
    <w:p w:rsidR="001E0F0B" w:rsidRPr="00FB767B" w:rsidRDefault="001E0F0B" w:rsidP="00F42268">
      <w:pPr>
        <w:pStyle w:val="Akapitzlist"/>
        <w:numPr>
          <w:ilvl w:val="0"/>
          <w:numId w:val="9"/>
        </w:numPr>
        <w:spacing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>praca w grupach</w:t>
      </w:r>
    </w:p>
    <w:p w:rsidR="001E0F0B" w:rsidRPr="00FB767B" w:rsidRDefault="001E0F0B" w:rsidP="00F42268">
      <w:pPr>
        <w:pStyle w:val="Akapitzlist"/>
        <w:numPr>
          <w:ilvl w:val="0"/>
          <w:numId w:val="9"/>
        </w:numPr>
        <w:spacing w:after="0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>praca w zespołach zadaniowych</w:t>
      </w:r>
    </w:p>
    <w:p w:rsidR="001E0F0B" w:rsidRPr="00FB767B" w:rsidRDefault="001E0F0B" w:rsidP="00F42268">
      <w:pPr>
        <w:pStyle w:val="Akapitzlist"/>
        <w:numPr>
          <w:ilvl w:val="0"/>
          <w:numId w:val="9"/>
        </w:numPr>
        <w:spacing w:after="0" w:line="276" w:lineRule="auto"/>
        <w:ind w:left="584" w:right="108" w:hanging="357"/>
        <w:rPr>
          <w:color w:val="auto"/>
        </w:rPr>
      </w:pPr>
      <w:r w:rsidRPr="00FB767B">
        <w:rPr>
          <w:color w:val="auto"/>
        </w:rPr>
        <w:t>praca indywidualna</w:t>
      </w:r>
    </w:p>
    <w:p w:rsidR="00835505" w:rsidRDefault="00835505" w:rsidP="00835505">
      <w:pPr>
        <w:spacing w:after="0" w:line="276" w:lineRule="auto"/>
        <w:ind w:left="0" w:firstLine="0"/>
        <w:jc w:val="left"/>
        <w:rPr>
          <w:b/>
          <w:color w:val="auto"/>
        </w:rPr>
      </w:pPr>
    </w:p>
    <w:p w:rsidR="001E0F0B" w:rsidRDefault="001E0F0B" w:rsidP="00835505">
      <w:pPr>
        <w:spacing w:after="0" w:line="276" w:lineRule="auto"/>
        <w:ind w:left="0" w:firstLine="0"/>
        <w:jc w:val="left"/>
        <w:rPr>
          <w:b/>
          <w:bCs/>
          <w:color w:val="auto"/>
          <w:sz w:val="28"/>
          <w:szCs w:val="28"/>
        </w:rPr>
      </w:pPr>
      <w:r w:rsidRPr="00FB767B">
        <w:rPr>
          <w:b/>
          <w:bCs/>
          <w:color w:val="auto"/>
          <w:sz w:val="28"/>
          <w:szCs w:val="28"/>
        </w:rPr>
        <w:t>4.</w:t>
      </w:r>
      <w:r w:rsidR="00B41ED1" w:rsidRPr="00FB767B">
        <w:rPr>
          <w:b/>
          <w:bCs/>
          <w:color w:val="auto"/>
          <w:sz w:val="28"/>
          <w:szCs w:val="28"/>
        </w:rPr>
        <w:t>Sylwetka ucznia/absolwenta</w:t>
      </w:r>
    </w:p>
    <w:p w:rsidR="00835505" w:rsidRPr="00FB767B" w:rsidRDefault="00835505" w:rsidP="00835505">
      <w:pPr>
        <w:spacing w:after="0" w:line="276" w:lineRule="auto"/>
        <w:ind w:left="0" w:firstLine="0"/>
        <w:jc w:val="left"/>
        <w:rPr>
          <w:b/>
          <w:bCs/>
          <w:color w:val="auto"/>
          <w:sz w:val="28"/>
          <w:szCs w:val="28"/>
        </w:rPr>
      </w:pPr>
    </w:p>
    <w:p w:rsidR="001E0F0B" w:rsidRPr="00FB767B" w:rsidRDefault="001E0F0B" w:rsidP="00835505">
      <w:pPr>
        <w:spacing w:after="0" w:line="276" w:lineRule="auto"/>
        <w:ind w:left="363" w:right="109" w:firstLine="0"/>
        <w:jc w:val="left"/>
        <w:rPr>
          <w:color w:val="auto"/>
        </w:rPr>
      </w:pPr>
      <w:r w:rsidRPr="00FB767B">
        <w:rPr>
          <w:color w:val="auto"/>
        </w:rPr>
        <w:t xml:space="preserve">Uczeń szkoły podstawowej potrafi: uczyć się, myśleć, działać, poszukiwać, komunikować się i współpracować. Swoją postawą prezentuje uniwersalne wartości, takie, jak: uczciwość, prawdomówność i tolerancja. </w:t>
      </w:r>
    </w:p>
    <w:p w:rsidR="00D815FA" w:rsidRPr="00FB767B" w:rsidRDefault="00D815FA" w:rsidP="00911C69">
      <w:pPr>
        <w:spacing w:after="0" w:line="276" w:lineRule="auto"/>
        <w:ind w:left="363" w:right="109" w:firstLine="360"/>
        <w:jc w:val="left"/>
        <w:rPr>
          <w:color w:val="auto"/>
        </w:rPr>
      </w:pPr>
    </w:p>
    <w:p w:rsidR="001E0F0B" w:rsidRPr="00FB767B" w:rsidRDefault="001E0F0B" w:rsidP="00911C69">
      <w:pPr>
        <w:spacing w:after="132" w:line="276" w:lineRule="auto"/>
        <w:ind w:left="358"/>
        <w:jc w:val="left"/>
        <w:rPr>
          <w:color w:val="auto"/>
        </w:rPr>
      </w:pPr>
      <w:r w:rsidRPr="00FB767B">
        <w:rPr>
          <w:b/>
          <w:color w:val="auto"/>
          <w:sz w:val="28"/>
        </w:rPr>
        <w:t xml:space="preserve">Absolwent Szkoły Podstawowej jest: </w:t>
      </w:r>
    </w:p>
    <w:p w:rsidR="001E0F0B" w:rsidRPr="00FB767B" w:rsidRDefault="001E0F0B" w:rsidP="00F42268">
      <w:pPr>
        <w:pStyle w:val="Akapitzlist"/>
        <w:numPr>
          <w:ilvl w:val="0"/>
          <w:numId w:val="10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ciekawy świata, umiejący i lubiący się uczyć, zmotywowany do nauki</w:t>
      </w:r>
    </w:p>
    <w:p w:rsidR="001E0F0B" w:rsidRPr="00FB767B" w:rsidRDefault="001E0F0B" w:rsidP="00F42268">
      <w:pPr>
        <w:pStyle w:val="Akapitzlist"/>
        <w:numPr>
          <w:ilvl w:val="0"/>
          <w:numId w:val="10"/>
        </w:numPr>
        <w:spacing w:after="21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świadomy swoich mocnych i słabych stron, rozwija się zgodnie z posiadanymi zdolnościami</w:t>
      </w:r>
    </w:p>
    <w:p w:rsidR="001E0F0B" w:rsidRPr="00FB767B" w:rsidRDefault="001E0F0B" w:rsidP="00F42268">
      <w:pPr>
        <w:pStyle w:val="Akapitzlist"/>
        <w:numPr>
          <w:ilvl w:val="0"/>
          <w:numId w:val="10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potrafi znaleźć się w nowym środowisku, nawiązywać relacje </w:t>
      </w:r>
    </w:p>
    <w:p w:rsidR="001E0F0B" w:rsidRPr="00FB767B" w:rsidRDefault="001E0F0B" w:rsidP="00F42268">
      <w:pPr>
        <w:pStyle w:val="Akapitzlist"/>
        <w:numPr>
          <w:ilvl w:val="0"/>
          <w:numId w:val="10"/>
        </w:numPr>
        <w:spacing w:after="48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wyposażony w umiejętności niezbędne do dalszego kształcenia oraz funkcjonowania w nowym środowisku – kompetencje kluczowe  </w:t>
      </w:r>
    </w:p>
    <w:p w:rsidR="001E0F0B" w:rsidRPr="00FB767B" w:rsidRDefault="001E0F0B" w:rsidP="00F42268">
      <w:pPr>
        <w:pStyle w:val="Akapitzlist"/>
        <w:numPr>
          <w:ilvl w:val="0"/>
          <w:numId w:val="10"/>
        </w:numPr>
        <w:spacing w:after="0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odpowiedzialny, rozważny, potrafi przewidywać konsekwencje swojego postępowania</w:t>
      </w:r>
    </w:p>
    <w:p w:rsidR="001E0F0B" w:rsidRPr="00FB767B" w:rsidRDefault="001E0F0B" w:rsidP="00F42268">
      <w:pPr>
        <w:pStyle w:val="Akapitzlist"/>
        <w:numPr>
          <w:ilvl w:val="0"/>
          <w:numId w:val="10"/>
        </w:numPr>
        <w:spacing w:after="18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krytyczny wobec siebie-potrafi przyznać się do błędów i wyciągać z nich wnioski, odporny na niepowodzenia </w:t>
      </w:r>
    </w:p>
    <w:p w:rsidR="001E0F0B" w:rsidRPr="00FB767B" w:rsidRDefault="001E0F0B" w:rsidP="00F42268">
      <w:pPr>
        <w:pStyle w:val="Akapitzlist"/>
        <w:numPr>
          <w:ilvl w:val="0"/>
          <w:numId w:val="10"/>
        </w:numPr>
        <w:spacing w:after="41" w:line="276" w:lineRule="auto"/>
        <w:ind w:left="584" w:right="108" w:hanging="357"/>
        <w:jc w:val="left"/>
        <w:rPr>
          <w:color w:val="auto"/>
        </w:rPr>
      </w:pPr>
      <w:r w:rsidRPr="00A27827">
        <w:rPr>
          <w:color w:val="auto"/>
        </w:rPr>
        <w:lastRenderedPageBreak/>
        <w:t>dokonuje</w:t>
      </w:r>
      <w:r w:rsidRPr="00FB767B">
        <w:rPr>
          <w:color w:val="auto"/>
        </w:rPr>
        <w:t xml:space="preserve"> oceny i samooceny zachowania</w:t>
      </w:r>
    </w:p>
    <w:p w:rsidR="001E0F0B" w:rsidRPr="00FB767B" w:rsidRDefault="001E0F0B" w:rsidP="00F42268">
      <w:pPr>
        <w:pStyle w:val="Akapitzlist"/>
        <w:numPr>
          <w:ilvl w:val="0"/>
          <w:numId w:val="10"/>
        </w:numPr>
        <w:spacing w:after="41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kulturalny i stosuje zasady fair play</w:t>
      </w:r>
    </w:p>
    <w:p w:rsidR="001E0F0B" w:rsidRPr="00FB767B" w:rsidRDefault="001E0F0B" w:rsidP="00F42268">
      <w:pPr>
        <w:pStyle w:val="Akapitzlist"/>
        <w:numPr>
          <w:ilvl w:val="0"/>
          <w:numId w:val="10"/>
        </w:numPr>
        <w:spacing w:after="18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potrafi pracować w grupie, kulturalnie wyraża swoje poglądy, szanuje inne osoby i jest wobec nich empatyczny, chętny do niesienia pomocy</w:t>
      </w:r>
    </w:p>
    <w:p w:rsidR="001E0F0B" w:rsidRPr="00FB767B" w:rsidRDefault="001E0F0B" w:rsidP="00F42268">
      <w:pPr>
        <w:pStyle w:val="Akapitzlist"/>
        <w:numPr>
          <w:ilvl w:val="0"/>
          <w:numId w:val="10"/>
        </w:numPr>
        <w:spacing w:after="11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posiada umiejętność efektywnego porozumiewania się w różnych sytuacjach, prezentuje własne stanowisko</w:t>
      </w:r>
      <w:r w:rsidR="00780FEA" w:rsidRPr="00FB767B">
        <w:rPr>
          <w:color w:val="auto"/>
        </w:rPr>
        <w:t xml:space="preserve">, </w:t>
      </w:r>
      <w:r w:rsidRPr="00FB767B">
        <w:rPr>
          <w:color w:val="auto"/>
        </w:rPr>
        <w:t xml:space="preserve">z uwzględnieniem doświadczeń i poglądów innych ludzi </w:t>
      </w:r>
    </w:p>
    <w:p w:rsidR="001E0F0B" w:rsidRPr="00FB767B" w:rsidRDefault="001E0F0B" w:rsidP="00F42268">
      <w:pPr>
        <w:pStyle w:val="Akapitzlist"/>
        <w:numPr>
          <w:ilvl w:val="0"/>
          <w:numId w:val="10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dostrzega znaczenie pracy w życiu każdego człowieka </w:t>
      </w:r>
    </w:p>
    <w:p w:rsidR="001E0F0B" w:rsidRPr="00FB767B" w:rsidRDefault="001E0F0B" w:rsidP="00F42268">
      <w:pPr>
        <w:pStyle w:val="Akapitzlist"/>
        <w:numPr>
          <w:ilvl w:val="0"/>
          <w:numId w:val="10"/>
        </w:numPr>
        <w:spacing w:after="90"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świadomy swojej tożsamości narodowej i społecznej </w:t>
      </w:r>
    </w:p>
    <w:p w:rsidR="001E0F0B" w:rsidRPr="00FB767B" w:rsidRDefault="001E0F0B" w:rsidP="00F42268">
      <w:pPr>
        <w:pStyle w:val="Akapitzlist"/>
        <w:numPr>
          <w:ilvl w:val="0"/>
          <w:numId w:val="11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zna i szanuje symbole narodowe, religijne, szkolne tradycje i obyczaje</w:t>
      </w:r>
    </w:p>
    <w:p w:rsidR="001E0F0B" w:rsidRPr="00FB767B" w:rsidRDefault="001E0F0B" w:rsidP="00F42268">
      <w:pPr>
        <w:pStyle w:val="Akapitzlist"/>
        <w:numPr>
          <w:ilvl w:val="0"/>
          <w:numId w:val="11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bierze aktywny udział w życiu społecznym szkoły </w:t>
      </w:r>
    </w:p>
    <w:p w:rsidR="001E0F0B" w:rsidRPr="00FB767B" w:rsidRDefault="001E0F0B" w:rsidP="00F42268">
      <w:pPr>
        <w:pStyle w:val="Akapitzlist"/>
        <w:numPr>
          <w:ilvl w:val="0"/>
          <w:numId w:val="11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ma świadomość znaczenia zdrowia psychicznego i fizycznego w życiu człowieka</w:t>
      </w:r>
    </w:p>
    <w:p w:rsidR="001E0F0B" w:rsidRPr="00FB767B" w:rsidRDefault="001E0F0B" w:rsidP="00F42268">
      <w:pPr>
        <w:pStyle w:val="Akapitzlist"/>
        <w:numPr>
          <w:ilvl w:val="0"/>
          <w:numId w:val="11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>dba o zdrowy styl życia (aktywność ruchowa, zdrowe odżywianie, higiena osobista)</w:t>
      </w:r>
    </w:p>
    <w:p w:rsidR="001E0F0B" w:rsidRPr="00FB767B" w:rsidRDefault="001E0F0B" w:rsidP="00F42268">
      <w:pPr>
        <w:pStyle w:val="Akapitzlist"/>
        <w:numPr>
          <w:ilvl w:val="0"/>
          <w:numId w:val="11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rozpoznaje zagrożenia wynikające z zachowań ryzykownych (uzależnienia, cyberprzemoc) oraz potrafi asertywnie im przeciwdziałać </w:t>
      </w:r>
    </w:p>
    <w:p w:rsidR="001E0F0B" w:rsidRPr="00FB767B" w:rsidRDefault="001E0F0B" w:rsidP="00F42268">
      <w:pPr>
        <w:pStyle w:val="Akapitzlist"/>
        <w:numPr>
          <w:ilvl w:val="0"/>
          <w:numId w:val="11"/>
        </w:numPr>
        <w:spacing w:line="276" w:lineRule="auto"/>
        <w:ind w:left="584" w:right="108" w:hanging="357"/>
        <w:jc w:val="left"/>
        <w:rPr>
          <w:color w:val="auto"/>
        </w:rPr>
      </w:pPr>
      <w:r w:rsidRPr="00FB767B">
        <w:rPr>
          <w:color w:val="auto"/>
        </w:rPr>
        <w:t xml:space="preserve">dba o środowisko </w:t>
      </w:r>
    </w:p>
    <w:p w:rsidR="00835505" w:rsidRDefault="00835505" w:rsidP="00911C69">
      <w:pPr>
        <w:pStyle w:val="Nagwek1"/>
        <w:spacing w:after="0" w:line="276" w:lineRule="auto"/>
        <w:ind w:left="238" w:hanging="11"/>
        <w:rPr>
          <w:color w:val="auto"/>
        </w:rPr>
      </w:pPr>
    </w:p>
    <w:p w:rsidR="001E0F0B" w:rsidRPr="00FB767B" w:rsidRDefault="001E0F0B" w:rsidP="00911C69">
      <w:pPr>
        <w:pStyle w:val="Nagwek1"/>
        <w:spacing w:after="0" w:line="276" w:lineRule="auto"/>
        <w:ind w:left="238" w:hanging="11"/>
        <w:rPr>
          <w:color w:val="auto"/>
        </w:rPr>
      </w:pPr>
      <w:r w:rsidRPr="00FB767B">
        <w:rPr>
          <w:color w:val="auto"/>
        </w:rPr>
        <w:t>5.C</w:t>
      </w:r>
      <w:r w:rsidR="00B41ED1" w:rsidRPr="00FB767B">
        <w:rPr>
          <w:color w:val="auto"/>
        </w:rPr>
        <w:t>ele i zadania programu.</w:t>
      </w:r>
    </w:p>
    <w:p w:rsidR="00D815FA" w:rsidRPr="00FB767B" w:rsidRDefault="00D815FA" w:rsidP="00911C69">
      <w:pPr>
        <w:spacing w:line="276" w:lineRule="auto"/>
        <w:rPr>
          <w:color w:val="auto"/>
        </w:rPr>
      </w:pPr>
    </w:p>
    <w:p w:rsidR="00E81116" w:rsidRPr="00FB767B" w:rsidRDefault="001E0F0B" w:rsidP="00835505">
      <w:pPr>
        <w:spacing w:after="0" w:line="276" w:lineRule="auto"/>
        <w:ind w:left="363" w:right="109" w:firstLine="0"/>
        <w:jc w:val="left"/>
        <w:rPr>
          <w:color w:val="auto"/>
        </w:rPr>
      </w:pPr>
      <w:r w:rsidRPr="00FB767B">
        <w:rPr>
          <w:color w:val="auto"/>
        </w:rPr>
        <w:t>Cele i zadania wychowawcze i profilaktyczne szkoły są realizowane w oparciu  o obowiązujące akty prawne, regulaminy we</w:t>
      </w:r>
      <w:r w:rsidR="00E81116" w:rsidRPr="00FB767B">
        <w:rPr>
          <w:color w:val="auto"/>
        </w:rPr>
        <w:t xml:space="preserve">wnętrzne, </w:t>
      </w:r>
      <w:r w:rsidRPr="00FB767B">
        <w:rPr>
          <w:color w:val="auto"/>
        </w:rPr>
        <w:t>współpracę z rodzicami, uczniami, z instytucjami kulturalnymi i samorządem terytorialnym, współpracę organów szkolnych,</w:t>
      </w:r>
      <w:r w:rsidR="00835505">
        <w:rPr>
          <w:color w:val="auto"/>
        </w:rPr>
        <w:t xml:space="preserve"> </w:t>
      </w:r>
      <w:r w:rsidRPr="00FB767B">
        <w:rPr>
          <w:color w:val="auto"/>
        </w:rPr>
        <w:t xml:space="preserve">a także </w:t>
      </w:r>
    </w:p>
    <w:p w:rsidR="001E0F0B" w:rsidRPr="00FB767B" w:rsidRDefault="00835505" w:rsidP="00835505">
      <w:pPr>
        <w:spacing w:after="0" w:line="276" w:lineRule="auto"/>
        <w:ind w:right="109"/>
        <w:jc w:val="left"/>
        <w:rPr>
          <w:color w:val="auto"/>
        </w:rPr>
      </w:pPr>
      <w:r>
        <w:rPr>
          <w:color w:val="auto"/>
        </w:rPr>
        <w:t xml:space="preserve">   </w:t>
      </w:r>
      <w:r w:rsidR="001E0F0B" w:rsidRPr="00FB767B">
        <w:rPr>
          <w:color w:val="auto"/>
        </w:rPr>
        <w:t xml:space="preserve">w oparciu o tradycje szkoły. </w:t>
      </w:r>
    </w:p>
    <w:p w:rsidR="00FE7E85" w:rsidRPr="00FB767B" w:rsidRDefault="00FE7E85" w:rsidP="00911C69">
      <w:pPr>
        <w:spacing w:after="0" w:line="276" w:lineRule="auto"/>
        <w:ind w:right="109"/>
        <w:rPr>
          <w:color w:val="auto"/>
        </w:rPr>
      </w:pPr>
    </w:p>
    <w:p w:rsidR="001E0F0B" w:rsidRPr="00835505" w:rsidRDefault="00E81116" w:rsidP="00911C69">
      <w:pPr>
        <w:pStyle w:val="Nagwek2"/>
        <w:spacing w:line="276" w:lineRule="auto"/>
        <w:ind w:left="358"/>
        <w:rPr>
          <w:color w:val="auto"/>
        </w:rPr>
      </w:pPr>
      <w:r w:rsidRPr="00835505">
        <w:rPr>
          <w:color w:val="auto"/>
        </w:rPr>
        <w:t xml:space="preserve">Kierunki </w:t>
      </w:r>
      <w:r w:rsidR="00427C79" w:rsidRPr="00835505">
        <w:rPr>
          <w:color w:val="auto"/>
        </w:rPr>
        <w:t xml:space="preserve">realizacji </w:t>
      </w:r>
      <w:r w:rsidR="00835505" w:rsidRPr="00835505">
        <w:rPr>
          <w:color w:val="auto"/>
        </w:rPr>
        <w:t xml:space="preserve">polityki oświatowe </w:t>
      </w:r>
      <w:r w:rsidR="00780FEA" w:rsidRPr="00835505">
        <w:rPr>
          <w:color w:val="auto"/>
        </w:rPr>
        <w:t xml:space="preserve">państwa </w:t>
      </w:r>
      <w:r w:rsidRPr="00835505">
        <w:rPr>
          <w:color w:val="auto"/>
        </w:rPr>
        <w:t xml:space="preserve">na </w:t>
      </w:r>
      <w:r w:rsidR="00237BF1" w:rsidRPr="00835505">
        <w:rPr>
          <w:color w:val="auto"/>
        </w:rPr>
        <w:t>rok szkolny 202</w:t>
      </w:r>
      <w:r w:rsidR="00A27827" w:rsidRPr="00835505">
        <w:rPr>
          <w:color w:val="auto"/>
        </w:rPr>
        <w:t>5</w:t>
      </w:r>
      <w:r w:rsidR="001E0F0B" w:rsidRPr="00835505">
        <w:rPr>
          <w:color w:val="auto"/>
        </w:rPr>
        <w:t>/2</w:t>
      </w:r>
      <w:r w:rsidRPr="00835505">
        <w:rPr>
          <w:color w:val="auto"/>
        </w:rPr>
        <w:t>02</w:t>
      </w:r>
      <w:r w:rsidR="00A27827" w:rsidRPr="00835505">
        <w:rPr>
          <w:color w:val="auto"/>
        </w:rPr>
        <w:t>6</w:t>
      </w:r>
    </w:p>
    <w:p w:rsidR="00B2433A" w:rsidRPr="00835505" w:rsidRDefault="00B2433A" w:rsidP="00B2433A">
      <w:pPr>
        <w:rPr>
          <w:color w:val="auto"/>
        </w:rPr>
      </w:pPr>
    </w:p>
    <w:p w:rsidR="00B2433A" w:rsidRPr="00835505" w:rsidRDefault="00B2433A" w:rsidP="00B2433A">
      <w:pPr>
        <w:numPr>
          <w:ilvl w:val="0"/>
          <w:numId w:val="44"/>
        </w:numPr>
        <w:rPr>
          <w:color w:val="auto"/>
        </w:rPr>
      </w:pPr>
      <w:r w:rsidRPr="00835505">
        <w:rPr>
          <w:color w:val="auto"/>
        </w:rPr>
        <w:t>Kształtowanie myślenia analitycznego poprzez interdyscyplinarne podejście do nauczania przedmiotów przyrodniczych i ścisłych oraz poprzez rozwijanie umiejętności matematycznych w kształceniu ogólnym.</w:t>
      </w:r>
    </w:p>
    <w:p w:rsidR="00B2433A" w:rsidRPr="00835505" w:rsidRDefault="00B2433A" w:rsidP="00B2433A">
      <w:pPr>
        <w:numPr>
          <w:ilvl w:val="0"/>
          <w:numId w:val="44"/>
        </w:numPr>
        <w:rPr>
          <w:color w:val="auto"/>
        </w:rPr>
      </w:pPr>
      <w:r w:rsidRPr="00835505">
        <w:rPr>
          <w:color w:val="auto"/>
        </w:rPr>
        <w:lastRenderedPageBreak/>
        <w:t>Szkoła miejscem edukacji obywatelskiej – kształtowanie postaw patriotycznych, społecznych i obywatelskich, odpowiedzialności za region i ojczyznę, dbałości o bezpieczeństwo własne i innych.</w:t>
      </w:r>
    </w:p>
    <w:p w:rsidR="00B2433A" w:rsidRPr="00835505" w:rsidRDefault="00B2433A" w:rsidP="00B2433A">
      <w:pPr>
        <w:numPr>
          <w:ilvl w:val="0"/>
          <w:numId w:val="44"/>
        </w:numPr>
        <w:rPr>
          <w:color w:val="auto"/>
        </w:rPr>
      </w:pPr>
      <w:r w:rsidRPr="00835505">
        <w:rPr>
          <w:color w:val="auto"/>
        </w:rPr>
        <w:t>Promocja zdrowego trybu życia w szkole – kształtowanie postaw i zachowań prozdrowotnych. Wspieranie aktywności fizycznej uczniów.</w:t>
      </w:r>
    </w:p>
    <w:p w:rsidR="00B2433A" w:rsidRPr="00835505" w:rsidRDefault="00B2433A" w:rsidP="00B2433A">
      <w:pPr>
        <w:numPr>
          <w:ilvl w:val="0"/>
          <w:numId w:val="44"/>
        </w:numPr>
        <w:rPr>
          <w:color w:val="auto"/>
        </w:rPr>
      </w:pPr>
      <w:r w:rsidRPr="00835505">
        <w:rPr>
          <w:color w:val="auto"/>
        </w:rPr>
        <w:t>Profilaktyka przemocy rówieśniczej. Zdrowie psychiczne dzieci i młodzieży, wsparcie w kryzysach psychicznych.</w:t>
      </w:r>
    </w:p>
    <w:p w:rsidR="00B2433A" w:rsidRPr="00835505" w:rsidRDefault="00B2433A" w:rsidP="00B2433A">
      <w:pPr>
        <w:numPr>
          <w:ilvl w:val="0"/>
          <w:numId w:val="44"/>
        </w:numPr>
        <w:rPr>
          <w:color w:val="auto"/>
        </w:rPr>
      </w:pPr>
      <w:r w:rsidRPr="00835505">
        <w:rPr>
          <w:color w:val="auto"/>
        </w:rPr>
        <w:t>Promowanie higieny cyfrowej i bezpiecznego poruszania się w sieci. Rozwijanie umiejętności krytycznej analizy informacji dostępnych w</w:t>
      </w:r>
      <w:r w:rsidR="00835505">
        <w:rPr>
          <w:color w:val="auto"/>
        </w:rPr>
        <w:t xml:space="preserve"> I</w:t>
      </w:r>
      <w:r w:rsidRPr="00835505">
        <w:rPr>
          <w:color w:val="auto"/>
        </w:rPr>
        <w:t>nternecie. Poprawne metodycznie wykorzystywanie przez nauczycieli nowoczesnych technologii, w szczególności opartych na sztucznej inteligencji oraz korzystanie z zasobów Zintegrowanej Platformy Edukacyjnej.</w:t>
      </w:r>
    </w:p>
    <w:p w:rsidR="00B2433A" w:rsidRPr="00835505" w:rsidRDefault="00B2433A" w:rsidP="00B2433A">
      <w:pPr>
        <w:numPr>
          <w:ilvl w:val="0"/>
          <w:numId w:val="44"/>
        </w:numPr>
        <w:rPr>
          <w:color w:val="auto"/>
        </w:rPr>
      </w:pPr>
      <w:r w:rsidRPr="00835505">
        <w:rPr>
          <w:color w:val="auto"/>
        </w:rPr>
        <w:t>Promocja kształcenia zawodowego w szkołach podstawowych oraz w środowisku pracodawców.</w:t>
      </w:r>
    </w:p>
    <w:p w:rsidR="00B2433A" w:rsidRPr="00835505" w:rsidRDefault="00B2433A" w:rsidP="00B2433A">
      <w:pPr>
        <w:numPr>
          <w:ilvl w:val="0"/>
          <w:numId w:val="44"/>
        </w:numPr>
        <w:rPr>
          <w:color w:val="auto"/>
        </w:rPr>
      </w:pPr>
      <w:r w:rsidRPr="00835505">
        <w:rPr>
          <w:color w:val="auto"/>
        </w:rPr>
        <w:t>Wzmocnienie roli doradztwa zawodowego.</w:t>
      </w:r>
    </w:p>
    <w:p w:rsidR="00B2433A" w:rsidRPr="00835505" w:rsidRDefault="00B2433A" w:rsidP="00B2433A">
      <w:pPr>
        <w:numPr>
          <w:ilvl w:val="0"/>
          <w:numId w:val="44"/>
        </w:numPr>
        <w:rPr>
          <w:color w:val="auto"/>
        </w:rPr>
      </w:pPr>
      <w:r w:rsidRPr="00835505">
        <w:rPr>
          <w:color w:val="auto"/>
        </w:rPr>
        <w:t>Wspieranie aktywności poznawczej i poczucia sprawczości ucznia poprzez promowanie oceniania kształtującego i metod aktywizujących w dydaktyce.</w:t>
      </w:r>
    </w:p>
    <w:p w:rsidR="00C070A0" w:rsidRPr="00B2433A" w:rsidRDefault="00C070A0" w:rsidP="00835505">
      <w:pPr>
        <w:ind w:left="0" w:firstLine="0"/>
      </w:pPr>
    </w:p>
    <w:p w:rsidR="00B41ED1" w:rsidRPr="00835505" w:rsidRDefault="003D2CE3" w:rsidP="00911C69">
      <w:pPr>
        <w:spacing w:line="276" w:lineRule="auto"/>
        <w:rPr>
          <w:b/>
          <w:color w:val="000000" w:themeColor="text1"/>
        </w:rPr>
      </w:pPr>
      <w:bookmarkStart w:id="0" w:name="_Toc296965663"/>
      <w:bookmarkStart w:id="1" w:name="_Toc360562318"/>
      <w:bookmarkStart w:id="2" w:name="_Toc423598846"/>
      <w:bookmarkStart w:id="3" w:name="_Toc454830000"/>
      <w:bookmarkStart w:id="4" w:name="_Toc486277160"/>
      <w:bookmarkStart w:id="5" w:name="_Toc517948758"/>
      <w:bookmarkStart w:id="6" w:name="_Toc15898006"/>
      <w:bookmarkStart w:id="7" w:name="_Toc49372480"/>
      <w:bookmarkStart w:id="8" w:name="_Toc80644867"/>
      <w:r w:rsidRPr="00835505">
        <w:rPr>
          <w:b/>
          <w:color w:val="000000" w:themeColor="text1"/>
        </w:rPr>
        <w:t>ZADANIA NA ROK SZKOLNY 202</w:t>
      </w:r>
      <w:r w:rsidR="00EC241F" w:rsidRPr="00835505">
        <w:rPr>
          <w:b/>
          <w:color w:val="000000" w:themeColor="text1"/>
        </w:rPr>
        <w:t>5</w:t>
      </w:r>
      <w:r w:rsidR="00B41ED1" w:rsidRPr="00835505">
        <w:rPr>
          <w:b/>
          <w:color w:val="000000" w:themeColor="text1"/>
        </w:rPr>
        <w:t>/20</w:t>
      </w:r>
      <w:bookmarkEnd w:id="0"/>
      <w:bookmarkEnd w:id="1"/>
      <w:bookmarkEnd w:id="2"/>
      <w:bookmarkEnd w:id="3"/>
      <w:bookmarkEnd w:id="4"/>
      <w:bookmarkEnd w:id="5"/>
      <w:r w:rsidR="00B41ED1" w:rsidRPr="00835505">
        <w:rPr>
          <w:b/>
          <w:color w:val="000000" w:themeColor="text1"/>
        </w:rPr>
        <w:t>2</w:t>
      </w:r>
      <w:bookmarkEnd w:id="6"/>
      <w:bookmarkEnd w:id="7"/>
      <w:bookmarkEnd w:id="8"/>
      <w:r w:rsidR="00EC241F" w:rsidRPr="00835505">
        <w:rPr>
          <w:b/>
          <w:color w:val="000000" w:themeColor="text1"/>
        </w:rPr>
        <w:t>6</w:t>
      </w:r>
    </w:p>
    <w:p w:rsidR="00D815FA" w:rsidRPr="00FB767B" w:rsidRDefault="00D815FA" w:rsidP="00911C69">
      <w:pPr>
        <w:spacing w:line="276" w:lineRule="auto"/>
        <w:rPr>
          <w:b/>
          <w:i/>
          <w:color w:val="auto"/>
        </w:rPr>
      </w:pPr>
    </w:p>
    <w:p w:rsidR="00B41ED1" w:rsidRPr="00FB767B" w:rsidRDefault="00B41ED1" w:rsidP="00F42268">
      <w:pPr>
        <w:numPr>
          <w:ilvl w:val="0"/>
          <w:numId w:val="24"/>
        </w:numPr>
        <w:spacing w:after="0" w:line="276" w:lineRule="auto"/>
        <w:jc w:val="left"/>
        <w:rPr>
          <w:color w:val="auto"/>
        </w:rPr>
      </w:pPr>
      <w:r w:rsidRPr="00FB767B">
        <w:rPr>
          <w:color w:val="auto"/>
        </w:rPr>
        <w:t>Tworzyć właściwy klimat w szkole. Budować prawidłowe relacje oparte na wzajemnym szacunku;</w:t>
      </w:r>
    </w:p>
    <w:p w:rsidR="00B41ED1" w:rsidRPr="00FB767B" w:rsidRDefault="00B41ED1" w:rsidP="00F42268">
      <w:pPr>
        <w:numPr>
          <w:ilvl w:val="0"/>
          <w:numId w:val="24"/>
        </w:numPr>
        <w:spacing w:after="0" w:line="276" w:lineRule="auto"/>
        <w:jc w:val="left"/>
        <w:rPr>
          <w:bCs/>
          <w:color w:val="auto"/>
        </w:rPr>
      </w:pPr>
      <w:r w:rsidRPr="00FB767B">
        <w:rPr>
          <w:bCs/>
          <w:color w:val="auto"/>
        </w:rPr>
        <w:t>Doskonalić/wzmocnić współpracę wszystkich nauczycieli w zespołach zadaniowych i klasowych;</w:t>
      </w:r>
    </w:p>
    <w:p w:rsidR="00B41ED1" w:rsidRPr="00FB767B" w:rsidRDefault="00B41ED1" w:rsidP="00F42268">
      <w:pPr>
        <w:numPr>
          <w:ilvl w:val="0"/>
          <w:numId w:val="24"/>
        </w:numPr>
        <w:spacing w:after="0" w:line="276" w:lineRule="auto"/>
        <w:jc w:val="left"/>
        <w:rPr>
          <w:color w:val="auto"/>
        </w:rPr>
      </w:pPr>
      <w:r w:rsidRPr="00FB767B">
        <w:rPr>
          <w:color w:val="auto"/>
        </w:rPr>
        <w:t>Wpajać prawidłowe wzorce</w:t>
      </w:r>
      <w:r w:rsidR="00835505">
        <w:rPr>
          <w:color w:val="auto"/>
        </w:rPr>
        <w:t xml:space="preserve"> </w:t>
      </w:r>
      <w:r w:rsidRPr="00FB767B">
        <w:rPr>
          <w:color w:val="auto"/>
        </w:rPr>
        <w:t>zachowań promujące szacunek do uniwersalnych wartości. Kontynuować i wzmacniać działania wychowawcze, których celem jest wyeliminowanie niewłaściwych zachowań, wzmacnianie każdych pozytywnych zachowań,</w:t>
      </w:r>
    </w:p>
    <w:p w:rsidR="00B41ED1" w:rsidRPr="00FB767B" w:rsidRDefault="00B41ED1" w:rsidP="00F42268">
      <w:pPr>
        <w:numPr>
          <w:ilvl w:val="0"/>
          <w:numId w:val="24"/>
        </w:numPr>
        <w:spacing w:after="0" w:line="276" w:lineRule="auto"/>
        <w:jc w:val="left"/>
        <w:rPr>
          <w:color w:val="auto"/>
        </w:rPr>
      </w:pPr>
      <w:r w:rsidRPr="00FB767B">
        <w:rPr>
          <w:color w:val="auto"/>
        </w:rPr>
        <w:t>Otoczyć szczególn</w:t>
      </w:r>
      <w:r w:rsidR="00EC241F">
        <w:rPr>
          <w:color w:val="auto"/>
        </w:rPr>
        <w:t>ą</w:t>
      </w:r>
      <w:r w:rsidRPr="00FB767B">
        <w:rPr>
          <w:color w:val="auto"/>
        </w:rPr>
        <w:t xml:space="preserve"> opieką uczniów z potrzebami edukacyjnymi (również uczniów mających trudności w nauce, którzy nie posiadają opinii PPP)</w:t>
      </w:r>
      <w:r w:rsidR="00EC241F">
        <w:rPr>
          <w:color w:val="auto"/>
        </w:rPr>
        <w:t>.</w:t>
      </w:r>
    </w:p>
    <w:p w:rsidR="00B41ED1" w:rsidRPr="00FB767B" w:rsidRDefault="00B41ED1" w:rsidP="00911C69">
      <w:pPr>
        <w:spacing w:after="0" w:line="276" w:lineRule="auto"/>
        <w:jc w:val="left"/>
        <w:rPr>
          <w:color w:val="auto"/>
        </w:rPr>
      </w:pPr>
    </w:p>
    <w:p w:rsidR="00E81116" w:rsidRPr="00835505" w:rsidRDefault="00B41ED1" w:rsidP="00911C69">
      <w:pPr>
        <w:spacing w:after="0" w:line="276" w:lineRule="auto"/>
        <w:rPr>
          <w:color w:val="000000" w:themeColor="text1"/>
        </w:rPr>
      </w:pPr>
      <w:r w:rsidRPr="00835505">
        <w:rPr>
          <w:b/>
          <w:color w:val="000000" w:themeColor="text1"/>
        </w:rPr>
        <w:t>Program Wychowawczo</w:t>
      </w:r>
      <w:r w:rsidR="00835505" w:rsidRPr="00835505">
        <w:rPr>
          <w:b/>
          <w:color w:val="000000" w:themeColor="text1"/>
        </w:rPr>
        <w:t xml:space="preserve"> –</w:t>
      </w:r>
      <w:r w:rsidRPr="00835505">
        <w:rPr>
          <w:b/>
          <w:color w:val="000000" w:themeColor="text1"/>
        </w:rPr>
        <w:t>Profilaktyczn</w:t>
      </w:r>
      <w:r w:rsidR="00EC241F" w:rsidRPr="00835505">
        <w:rPr>
          <w:b/>
          <w:color w:val="000000" w:themeColor="text1"/>
        </w:rPr>
        <w:t>y</w:t>
      </w:r>
      <w:r w:rsidR="00835505" w:rsidRPr="00835505">
        <w:rPr>
          <w:b/>
          <w:color w:val="000000" w:themeColor="text1"/>
        </w:rPr>
        <w:t xml:space="preserve"> </w:t>
      </w:r>
      <w:r w:rsidRPr="00835505">
        <w:rPr>
          <w:color w:val="000000" w:themeColor="text1"/>
        </w:rPr>
        <w:t xml:space="preserve">uchwalany będzie corocznie przez Radę Rodziców w porozumieniu z Radą Pedagogiczną szkoły. Sposoby realizacji zadań określone w </w:t>
      </w:r>
      <w:r w:rsidRPr="00835505">
        <w:rPr>
          <w:b/>
          <w:color w:val="000000" w:themeColor="text1"/>
        </w:rPr>
        <w:t>Programie</w:t>
      </w:r>
      <w:r w:rsidR="00835505" w:rsidRPr="00835505">
        <w:rPr>
          <w:b/>
          <w:color w:val="000000" w:themeColor="text1"/>
        </w:rPr>
        <w:t xml:space="preserve"> </w:t>
      </w:r>
      <w:r w:rsidRPr="00835505">
        <w:rPr>
          <w:b/>
          <w:color w:val="000000" w:themeColor="text1"/>
        </w:rPr>
        <w:t xml:space="preserve">na </w:t>
      </w:r>
      <w:r w:rsidR="00780FEA" w:rsidRPr="00835505">
        <w:rPr>
          <w:b/>
          <w:color w:val="000000" w:themeColor="text1"/>
        </w:rPr>
        <w:t xml:space="preserve">rok szkolny </w:t>
      </w:r>
      <w:r w:rsidR="00237BF1" w:rsidRPr="00835505">
        <w:rPr>
          <w:b/>
          <w:color w:val="000000" w:themeColor="text1"/>
        </w:rPr>
        <w:t>202</w:t>
      </w:r>
      <w:r w:rsidR="00EC241F" w:rsidRPr="00835505">
        <w:rPr>
          <w:b/>
          <w:color w:val="000000" w:themeColor="text1"/>
        </w:rPr>
        <w:t>5</w:t>
      </w:r>
      <w:r w:rsidR="00237BF1" w:rsidRPr="00835505">
        <w:rPr>
          <w:b/>
          <w:color w:val="000000" w:themeColor="text1"/>
        </w:rPr>
        <w:t>/202</w:t>
      </w:r>
      <w:r w:rsidR="00EC241F" w:rsidRPr="00835505">
        <w:rPr>
          <w:b/>
          <w:color w:val="000000" w:themeColor="text1"/>
        </w:rPr>
        <w:t>6</w:t>
      </w:r>
      <w:r w:rsidRPr="00835505">
        <w:rPr>
          <w:color w:val="000000" w:themeColor="text1"/>
        </w:rPr>
        <w:t>dostosowane zostały do lokalnych potrzeb i problemów społeczności</w:t>
      </w:r>
      <w:r w:rsidR="00835505" w:rsidRPr="00835505">
        <w:rPr>
          <w:color w:val="000000" w:themeColor="text1"/>
        </w:rPr>
        <w:t xml:space="preserve"> </w:t>
      </w:r>
      <w:r w:rsidRPr="00835505">
        <w:rPr>
          <w:color w:val="000000" w:themeColor="text1"/>
        </w:rPr>
        <w:t xml:space="preserve">szkolnej oraz korelują z celami i działaniami wynikającymi z Ustawy Prawo Oświatowe. Ponadto zostały one dostosowane </w:t>
      </w:r>
    </w:p>
    <w:p w:rsidR="00B41ED1" w:rsidRPr="00835505" w:rsidRDefault="00B41ED1" w:rsidP="00835505">
      <w:pPr>
        <w:spacing w:after="0" w:line="276" w:lineRule="auto"/>
        <w:rPr>
          <w:color w:val="000000" w:themeColor="text1"/>
        </w:rPr>
      </w:pPr>
      <w:r w:rsidRPr="00835505">
        <w:rPr>
          <w:color w:val="000000" w:themeColor="text1"/>
        </w:rPr>
        <w:t>do posiadanych możliwości szkoły w oparciu o lokalne zasoby instyt</w:t>
      </w:r>
      <w:r w:rsidR="00835505">
        <w:rPr>
          <w:color w:val="000000" w:themeColor="text1"/>
        </w:rPr>
        <w:t>ucjonalne, osobowe i finansowe.</w:t>
      </w:r>
    </w:p>
    <w:p w:rsidR="00EC241F" w:rsidRDefault="00EC241F" w:rsidP="00911C69">
      <w:pPr>
        <w:spacing w:after="0" w:line="276" w:lineRule="auto"/>
        <w:ind w:left="0" w:firstLine="0"/>
        <w:rPr>
          <w:b/>
          <w:iCs/>
          <w:color w:val="auto"/>
        </w:rPr>
      </w:pPr>
    </w:p>
    <w:p w:rsidR="00B41ED1" w:rsidRPr="00FB767B" w:rsidRDefault="00B41ED1" w:rsidP="00911C69">
      <w:pPr>
        <w:spacing w:after="0" w:line="276" w:lineRule="auto"/>
        <w:ind w:left="0" w:firstLine="0"/>
        <w:rPr>
          <w:b/>
          <w:iCs/>
          <w:color w:val="auto"/>
        </w:rPr>
      </w:pPr>
      <w:r w:rsidRPr="00FB767B">
        <w:rPr>
          <w:b/>
          <w:iCs/>
          <w:color w:val="auto"/>
        </w:rPr>
        <w:t>PRIORYTETY PROGRAMU WYCHOWAWCZO-PROFILAKTYCZNEGO</w:t>
      </w:r>
    </w:p>
    <w:p w:rsidR="00B41ED1" w:rsidRPr="00FB767B" w:rsidRDefault="00B41ED1" w:rsidP="00911C69">
      <w:pPr>
        <w:spacing w:after="0" w:line="276" w:lineRule="auto"/>
        <w:ind w:left="0" w:firstLine="0"/>
        <w:rPr>
          <w:b/>
          <w:iCs/>
          <w:color w:val="auto"/>
        </w:rPr>
      </w:pPr>
    </w:p>
    <w:p w:rsidR="00E81116" w:rsidRPr="00CE6494" w:rsidRDefault="00B41ED1" w:rsidP="00911C69">
      <w:pPr>
        <w:spacing w:after="0" w:line="276" w:lineRule="auto"/>
        <w:rPr>
          <w:color w:val="auto"/>
        </w:rPr>
      </w:pPr>
      <w:r w:rsidRPr="00FB767B">
        <w:rPr>
          <w:color w:val="auto"/>
        </w:rPr>
        <w:t xml:space="preserve">Wspomaganie rozwoju ucznia w sferze emocjonalnej, społecznej i twórczej, wzbudzanie poczucia przynależności do grupy, </w:t>
      </w:r>
      <w:r w:rsidRPr="00CE6494">
        <w:rPr>
          <w:color w:val="auto"/>
        </w:rPr>
        <w:t xml:space="preserve">odbudowanie </w:t>
      </w:r>
    </w:p>
    <w:p w:rsidR="00E81116" w:rsidRPr="00FB767B" w:rsidRDefault="00B41ED1" w:rsidP="00911C69">
      <w:pPr>
        <w:spacing w:after="0" w:line="276" w:lineRule="auto"/>
        <w:rPr>
          <w:color w:val="auto"/>
        </w:rPr>
      </w:pPr>
      <w:r w:rsidRPr="00FB767B">
        <w:rPr>
          <w:color w:val="auto"/>
        </w:rPr>
        <w:t>i umacnianie u uczniów prawidłowego funkcjonowania w grupie społecznej w szkole, klasie, rozbudzanie poczucia wiary we własne siły</w:t>
      </w:r>
    </w:p>
    <w:p w:rsidR="00B41ED1" w:rsidRPr="00FB767B" w:rsidRDefault="00B41ED1" w:rsidP="00911C69">
      <w:pPr>
        <w:spacing w:after="0" w:line="276" w:lineRule="auto"/>
        <w:rPr>
          <w:color w:val="auto"/>
        </w:rPr>
      </w:pPr>
      <w:r w:rsidRPr="00FB767B">
        <w:rPr>
          <w:color w:val="auto"/>
        </w:rPr>
        <w:t xml:space="preserve">i możliwości, </w:t>
      </w:r>
      <w:r w:rsidRPr="00FB767B">
        <w:rPr>
          <w:color w:val="auto"/>
          <w:szCs w:val="24"/>
        </w:rPr>
        <w:t>uczenie sposobów wyrażania własnych emocji i radzenia sobie ze stresem – promocja zdrowia psychicznego,</w:t>
      </w:r>
    </w:p>
    <w:p w:rsidR="00B41ED1" w:rsidRPr="00FB767B" w:rsidRDefault="00B41ED1" w:rsidP="00F42268">
      <w:pPr>
        <w:pStyle w:val="Akapitzlist"/>
        <w:numPr>
          <w:ilvl w:val="0"/>
          <w:numId w:val="25"/>
        </w:numPr>
        <w:suppressAutoHyphens/>
        <w:autoSpaceDN w:val="0"/>
        <w:spacing w:after="200" w:line="276" w:lineRule="auto"/>
        <w:ind w:left="1276" w:hanging="425"/>
        <w:contextualSpacing w:val="0"/>
        <w:textAlignment w:val="baseline"/>
        <w:rPr>
          <w:color w:val="auto"/>
          <w:szCs w:val="24"/>
        </w:rPr>
      </w:pPr>
      <w:r w:rsidRPr="00FB767B">
        <w:rPr>
          <w:color w:val="auto"/>
          <w:szCs w:val="24"/>
        </w:rPr>
        <w:t>budowanie poczucia tożsamości regionalnej i narodowej, w tym wzmacnianie poczucia własnej wartości uczniów, podkreślanie pozytywnych doświadczeń życiowych, pomagających młodym ludziom ukształtować pozytywną tożsamość, w tym wzmacnianie poczucia oparcia w najbliższym środowisku (rodzina, nauczyciele, specjaliści),</w:t>
      </w:r>
    </w:p>
    <w:p w:rsidR="00E81116" w:rsidRPr="00FB767B" w:rsidRDefault="00B41ED1" w:rsidP="00F42268">
      <w:pPr>
        <w:numPr>
          <w:ilvl w:val="0"/>
          <w:numId w:val="25"/>
        </w:numPr>
        <w:tabs>
          <w:tab w:val="left" w:pos="1440"/>
        </w:tabs>
        <w:suppressAutoHyphens/>
        <w:autoSpaceDN w:val="0"/>
        <w:spacing w:after="200" w:line="276" w:lineRule="auto"/>
        <w:ind w:left="1276" w:hanging="425"/>
        <w:textAlignment w:val="baseline"/>
        <w:rPr>
          <w:rFonts w:cs="Calibri"/>
          <w:color w:val="auto"/>
          <w:szCs w:val="24"/>
        </w:rPr>
      </w:pPr>
      <w:r w:rsidRPr="00FB767B">
        <w:rPr>
          <w:color w:val="auto"/>
          <w:szCs w:val="24"/>
        </w:rPr>
        <w:t>promowanie zdrowego stylu życia – bez używek i „ekranów” (niebezpieczeństwa związane z nadużywaniem komputera, Internetu, telefonów komórkowych i telewizji), kształtowanie nawyków prozdrowotnych i ekologiczny</w:t>
      </w:r>
      <w:r w:rsidRPr="00FB767B">
        <w:rPr>
          <w:rFonts w:cs="Calibri"/>
          <w:color w:val="auto"/>
          <w:szCs w:val="24"/>
        </w:rPr>
        <w:t>ch.</w:t>
      </w:r>
    </w:p>
    <w:p w:rsidR="00E81116" w:rsidRPr="00FB767B" w:rsidRDefault="00E81116" w:rsidP="00911C69">
      <w:pPr>
        <w:shd w:val="clear" w:color="auto" w:fill="FFFFFF"/>
        <w:spacing w:after="0" w:line="276" w:lineRule="auto"/>
        <w:jc w:val="left"/>
        <w:textAlignment w:val="baseline"/>
        <w:rPr>
          <w:color w:val="auto"/>
          <w:szCs w:val="24"/>
        </w:rPr>
      </w:pPr>
    </w:p>
    <w:p w:rsidR="001E0F0B" w:rsidRPr="00FB767B" w:rsidRDefault="001E0F0B" w:rsidP="00911C69">
      <w:pPr>
        <w:tabs>
          <w:tab w:val="left" w:pos="210"/>
        </w:tabs>
        <w:spacing w:after="0" w:line="276" w:lineRule="auto"/>
        <w:rPr>
          <w:b/>
          <w:i/>
          <w:color w:val="auto"/>
        </w:rPr>
      </w:pPr>
      <w:r w:rsidRPr="00FB767B">
        <w:rPr>
          <w:b/>
          <w:iCs/>
          <w:color w:val="auto"/>
        </w:rPr>
        <w:t>CEL GŁÓWNY PROGRAMU WYCHOWAWCZO-PROFILAKTYCZNEGO</w:t>
      </w:r>
      <w:r w:rsidRPr="00FB767B">
        <w:rPr>
          <w:b/>
          <w:i/>
          <w:color w:val="auto"/>
        </w:rPr>
        <w:t>.</w:t>
      </w:r>
    </w:p>
    <w:p w:rsidR="001E0F0B" w:rsidRPr="00FB767B" w:rsidRDefault="001E0F0B" w:rsidP="00911C69">
      <w:pPr>
        <w:tabs>
          <w:tab w:val="left" w:pos="210"/>
        </w:tabs>
        <w:spacing w:after="0" w:line="276" w:lineRule="auto"/>
        <w:rPr>
          <w:color w:val="auto"/>
        </w:rPr>
      </w:pPr>
    </w:p>
    <w:p w:rsidR="001E0F0B" w:rsidRPr="00FB767B" w:rsidRDefault="001E0F0B" w:rsidP="00911C69">
      <w:pPr>
        <w:tabs>
          <w:tab w:val="left" w:pos="210"/>
        </w:tabs>
        <w:spacing w:after="0" w:line="276" w:lineRule="auto"/>
        <w:ind w:firstLine="709"/>
        <w:jc w:val="left"/>
        <w:rPr>
          <w:b/>
          <w:color w:val="auto"/>
        </w:rPr>
      </w:pPr>
      <w:r w:rsidRPr="00FB767B">
        <w:rPr>
          <w:b/>
          <w:color w:val="auto"/>
        </w:rPr>
        <w:t>Głównym celem Programu jest wzmocnienie wychowawczej i profilaktycznej funkcji szkoły poprzez szersze uwzględnienie</w:t>
      </w:r>
      <w:r w:rsidR="00CE6494">
        <w:rPr>
          <w:b/>
          <w:color w:val="auto"/>
        </w:rPr>
        <w:t xml:space="preserve">                     </w:t>
      </w:r>
      <w:r w:rsidRPr="00FB767B">
        <w:rPr>
          <w:b/>
          <w:color w:val="auto"/>
        </w:rPr>
        <w:t xml:space="preserve"> w podstawie programowej zadań profilaktyczno – wychowawczych wynikających z potrzeb całej społeczności szkolnej oraz uwzględnienie najważniejszego celu kształcenia w szkole podstawowej czyli dbałość o integralny rozwój biologiczny, moralny, poznawczy, emocjonalny i społeczny.</w:t>
      </w:r>
    </w:p>
    <w:p w:rsidR="001E0F0B" w:rsidRPr="00FB767B" w:rsidRDefault="001E0F0B" w:rsidP="00911C69">
      <w:pPr>
        <w:tabs>
          <w:tab w:val="left" w:pos="210"/>
        </w:tabs>
        <w:spacing w:after="0" w:line="276" w:lineRule="auto"/>
        <w:ind w:firstLine="709"/>
        <w:jc w:val="left"/>
        <w:rPr>
          <w:b/>
          <w:color w:val="auto"/>
        </w:rPr>
      </w:pPr>
    </w:p>
    <w:p w:rsidR="00CB2C40" w:rsidRPr="00FB767B" w:rsidRDefault="001E0F0B" w:rsidP="00911C69">
      <w:pPr>
        <w:tabs>
          <w:tab w:val="left" w:pos="195"/>
        </w:tabs>
        <w:spacing w:after="0" w:line="276" w:lineRule="auto"/>
        <w:ind w:left="-15"/>
        <w:rPr>
          <w:b/>
          <w:color w:val="auto"/>
        </w:rPr>
      </w:pPr>
      <w:r w:rsidRPr="00FB767B">
        <w:rPr>
          <w:b/>
          <w:color w:val="auto"/>
        </w:rPr>
        <w:tab/>
      </w:r>
      <w:r w:rsidRPr="00FB767B">
        <w:rPr>
          <w:b/>
          <w:color w:val="auto"/>
        </w:rPr>
        <w:tab/>
      </w:r>
    </w:p>
    <w:p w:rsidR="001E0F0B" w:rsidRDefault="001E0F0B" w:rsidP="00911C69">
      <w:pPr>
        <w:tabs>
          <w:tab w:val="left" w:pos="195"/>
        </w:tabs>
        <w:spacing w:after="0" w:line="276" w:lineRule="auto"/>
        <w:ind w:left="-15"/>
        <w:jc w:val="left"/>
        <w:rPr>
          <w:b/>
          <w:iCs/>
          <w:color w:val="auto"/>
        </w:rPr>
      </w:pPr>
      <w:r w:rsidRPr="00FB767B">
        <w:rPr>
          <w:b/>
          <w:iCs/>
          <w:color w:val="auto"/>
        </w:rPr>
        <w:t>CELE SZCZEGÓŁOWE PROGRAMU WYCHOWAWCZO-PROFILAKTYCZNEGO.</w:t>
      </w:r>
    </w:p>
    <w:p w:rsidR="00386903" w:rsidRPr="00FB767B" w:rsidRDefault="00386903" w:rsidP="00911C69">
      <w:pPr>
        <w:tabs>
          <w:tab w:val="left" w:pos="195"/>
        </w:tabs>
        <w:spacing w:after="0" w:line="276" w:lineRule="auto"/>
        <w:ind w:left="-15"/>
        <w:jc w:val="left"/>
        <w:rPr>
          <w:b/>
          <w:iCs/>
          <w:color w:val="auto"/>
        </w:rPr>
      </w:pPr>
    </w:p>
    <w:p w:rsidR="001E0F0B" w:rsidRPr="00FB767B" w:rsidRDefault="001E0F0B" w:rsidP="00F42268">
      <w:pPr>
        <w:numPr>
          <w:ilvl w:val="0"/>
          <w:numId w:val="23"/>
        </w:numPr>
        <w:tabs>
          <w:tab w:val="left" w:pos="195"/>
        </w:tabs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Organizowanie w szkole zaję</w:t>
      </w:r>
      <w:r w:rsidR="00EC241F">
        <w:rPr>
          <w:color w:val="auto"/>
        </w:rPr>
        <w:t>ć</w:t>
      </w:r>
      <w:r w:rsidRPr="00FB767B">
        <w:rPr>
          <w:color w:val="auto"/>
        </w:rPr>
        <w:t xml:space="preserve"> pozalekcyjnych, zgodnie z zainteresowaniami uczniów i oczekiwaniami rodziców. </w:t>
      </w:r>
    </w:p>
    <w:p w:rsidR="001E0F0B" w:rsidRPr="00FB767B" w:rsidRDefault="001E0F0B" w:rsidP="00F42268">
      <w:pPr>
        <w:numPr>
          <w:ilvl w:val="0"/>
          <w:numId w:val="23"/>
        </w:numPr>
        <w:tabs>
          <w:tab w:val="left" w:pos="195"/>
        </w:tabs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Motywowanie i zachęcanie uczniów do aktywnego udziału w różnych formach aktywności i zaangażowania społecznego (w tym wolontariat) oraz w działaniach Samorządu Uczniowskiego i Klasowego.</w:t>
      </w:r>
    </w:p>
    <w:p w:rsidR="001E0F0B" w:rsidRPr="00FB767B" w:rsidRDefault="001E0F0B" w:rsidP="00F42268">
      <w:pPr>
        <w:numPr>
          <w:ilvl w:val="0"/>
          <w:numId w:val="23"/>
        </w:numPr>
        <w:tabs>
          <w:tab w:val="left" w:pos="195"/>
        </w:tabs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Podejmowanie działań wzmacniających współpracę ze środowiskiem lokalnym z udziałem rodziców, uczniów, nauczycieli i dyrekcji szkoły.</w:t>
      </w:r>
    </w:p>
    <w:p w:rsidR="001E0F0B" w:rsidRPr="00FB767B" w:rsidRDefault="001E0F0B" w:rsidP="00F42268">
      <w:pPr>
        <w:numPr>
          <w:ilvl w:val="0"/>
          <w:numId w:val="23"/>
        </w:numPr>
        <w:tabs>
          <w:tab w:val="left" w:pos="195"/>
        </w:tabs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lastRenderedPageBreak/>
        <w:t>Przestrzeganie procedur RODO oraz zasad bezpieczeństwa zgodnie z wytycznymi</w:t>
      </w:r>
      <w:r w:rsidR="00EC241F">
        <w:rPr>
          <w:color w:val="auto"/>
        </w:rPr>
        <w:t>.</w:t>
      </w:r>
    </w:p>
    <w:p w:rsidR="001E0F0B" w:rsidRPr="00FB767B" w:rsidRDefault="001E0F0B" w:rsidP="00F42268">
      <w:pPr>
        <w:numPr>
          <w:ilvl w:val="0"/>
          <w:numId w:val="23"/>
        </w:numPr>
        <w:tabs>
          <w:tab w:val="left" w:pos="195"/>
        </w:tabs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 xml:space="preserve">Wzmocnienie współpracy wszystkich nauczycieli w zespołach zadaniowych  i klasowych. </w:t>
      </w:r>
    </w:p>
    <w:p w:rsidR="001E0F0B" w:rsidRPr="00FB767B" w:rsidRDefault="001E0F0B" w:rsidP="00F42268">
      <w:pPr>
        <w:numPr>
          <w:ilvl w:val="0"/>
          <w:numId w:val="23"/>
        </w:numPr>
        <w:tabs>
          <w:tab w:val="left" w:pos="195"/>
        </w:tabs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Systematyczne rozpoznawanie potrzeb uczniów oraz indywidualizowanie procesu nauczania.</w:t>
      </w:r>
    </w:p>
    <w:p w:rsidR="001E0F0B" w:rsidRPr="00FB767B" w:rsidRDefault="001E0F0B" w:rsidP="00F42268">
      <w:pPr>
        <w:numPr>
          <w:ilvl w:val="0"/>
          <w:numId w:val="23"/>
        </w:numPr>
        <w:tabs>
          <w:tab w:val="left" w:pos="195"/>
        </w:tabs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Wykorzystywanie środków audiowizualnych, informatycznych i dostępnych pomocy dydaktycznych podczas zajęć (atrakcyjność i innowacyjność zajęć).</w:t>
      </w:r>
    </w:p>
    <w:p w:rsidR="001E0F0B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Rozwijanie kompetencji wychowawczych nauczycieli i rodziców.</w:t>
      </w:r>
    </w:p>
    <w:p w:rsidR="001E0F0B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Współpraca z instytucjami wspierającymi działania szkoły z zakresu wychowania, profilaktyki i bezpieczeństwa: policją, sądem, poradnią psychologiczno - pedagogiczną, przeciwdziałania uzależnieniom.</w:t>
      </w:r>
    </w:p>
    <w:p w:rsidR="001E0F0B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Działania uprzedzające mające na celu przeciwdziałanie pojawianiu się zachowań ryzykownych związanych z używaniem środków odurzających, substancji psychotropowych, środków zastępczych, nowych substancji psychoaktywnych przez uczniów.</w:t>
      </w:r>
    </w:p>
    <w:p w:rsidR="001E0F0B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Profilaktyka agresji i przemocy, w tym cyberprzemocy.</w:t>
      </w:r>
    </w:p>
    <w:p w:rsidR="001E0F0B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Profilaktyka uzależnień, w tym od gier komputerowych, Internetu, ekranów.</w:t>
      </w:r>
    </w:p>
    <w:p w:rsidR="001E0F0B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Kształtowanie umiejętności uczniów w zakresie prawidłowego funkcjonowania w środowisku cyfrowym, w szczególności tzw. nowych mediów.</w:t>
      </w:r>
    </w:p>
    <w:p w:rsidR="001E0F0B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Kształcenie u uczniów kompetencji kluczowych.</w:t>
      </w:r>
    </w:p>
    <w:p w:rsidR="001E0F0B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Respektowanie norm i zasad  społecznych, poszanowanie tradycji.</w:t>
      </w:r>
    </w:p>
    <w:p w:rsidR="001E0F0B" w:rsidRPr="00FB767B" w:rsidRDefault="00E81116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Rodzice</w:t>
      </w:r>
      <w:r w:rsidR="001E0F0B" w:rsidRPr="00FB767B">
        <w:rPr>
          <w:color w:val="auto"/>
        </w:rPr>
        <w:t xml:space="preserve"> partnerami szkoły.</w:t>
      </w:r>
    </w:p>
    <w:p w:rsidR="001E0F0B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Wspieranie rodziców w sprawowaniu funkcji wychowawczych.</w:t>
      </w:r>
    </w:p>
    <w:p w:rsidR="001E0F0B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Wspomaganie rozwoju uczniów z uwzględnieniem ich indywidualnej sytuacji – interwencja, wsparcie, opieka.</w:t>
      </w:r>
    </w:p>
    <w:p w:rsidR="001E0F0B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Organizowanie zajęć dla uczniów ze specjalnymi potrzebami edukacyjnymi zgodnie z przepisami prawa.</w:t>
      </w:r>
    </w:p>
    <w:p w:rsidR="00CB2C40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 xml:space="preserve">Rozwijanie i wzmacnianie umiejętności psychologicznych, społecznych i życiowych wśród uczniów (samokontrola, radzenie sobie </w:t>
      </w:r>
    </w:p>
    <w:p w:rsidR="001E0F0B" w:rsidRPr="00FB767B" w:rsidRDefault="001E0F0B" w:rsidP="00911C69">
      <w:pPr>
        <w:spacing w:after="0" w:line="276" w:lineRule="auto"/>
        <w:ind w:left="584" w:firstLine="0"/>
        <w:jc w:val="left"/>
        <w:rPr>
          <w:color w:val="auto"/>
        </w:rPr>
      </w:pPr>
      <w:r w:rsidRPr="00FB767B">
        <w:rPr>
          <w:color w:val="auto"/>
        </w:rPr>
        <w:t>ze stresem, rozpoznawanie i wyrażanie własnych emocji).</w:t>
      </w:r>
    </w:p>
    <w:p w:rsidR="001E0F0B" w:rsidRPr="00FB767B" w:rsidRDefault="001E0F0B" w:rsidP="00F42268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Promowanie postaw prozdrowotnych oraz proekologicznych.</w:t>
      </w:r>
    </w:p>
    <w:p w:rsidR="001E0F0B" w:rsidRPr="00F14D29" w:rsidRDefault="001E0F0B" w:rsidP="00F14D29">
      <w:pPr>
        <w:numPr>
          <w:ilvl w:val="0"/>
          <w:numId w:val="23"/>
        </w:numPr>
        <w:spacing w:after="0" w:line="276" w:lineRule="auto"/>
        <w:ind w:left="584" w:hanging="357"/>
        <w:jc w:val="left"/>
        <w:rPr>
          <w:color w:val="auto"/>
        </w:rPr>
      </w:pPr>
      <w:r w:rsidRPr="00FB767B">
        <w:rPr>
          <w:color w:val="auto"/>
        </w:rPr>
        <w:t>Przygotowanie młodzieży do podejmowania nauki na wyższych poziomach kształcenia.</w:t>
      </w:r>
    </w:p>
    <w:p w:rsidR="00386903" w:rsidRDefault="00386903" w:rsidP="00CE6494">
      <w:pPr>
        <w:spacing w:line="276" w:lineRule="auto"/>
        <w:ind w:left="0" w:firstLine="0"/>
        <w:rPr>
          <w:b/>
          <w:bCs/>
          <w:color w:val="auto"/>
          <w:sz w:val="28"/>
          <w:szCs w:val="28"/>
        </w:rPr>
      </w:pPr>
    </w:p>
    <w:p w:rsidR="00CE6494" w:rsidRPr="00CE6494" w:rsidRDefault="00CE6494" w:rsidP="00CE6494">
      <w:pPr>
        <w:spacing w:line="276" w:lineRule="auto"/>
        <w:ind w:left="0" w:firstLine="0"/>
        <w:rPr>
          <w:b/>
          <w:bCs/>
          <w:color w:val="auto"/>
          <w:sz w:val="28"/>
          <w:szCs w:val="28"/>
        </w:rPr>
      </w:pPr>
    </w:p>
    <w:p w:rsidR="00386903" w:rsidRPr="00FB767B" w:rsidRDefault="00386903" w:rsidP="00911C69">
      <w:pPr>
        <w:pStyle w:val="Akapitzlist"/>
        <w:spacing w:line="276" w:lineRule="auto"/>
        <w:rPr>
          <w:b/>
          <w:bCs/>
          <w:color w:val="auto"/>
          <w:sz w:val="28"/>
          <w:szCs w:val="28"/>
        </w:rPr>
      </w:pPr>
    </w:p>
    <w:p w:rsidR="001E0F0B" w:rsidRPr="00FB767B" w:rsidRDefault="0074443B" w:rsidP="00911C69">
      <w:pPr>
        <w:tabs>
          <w:tab w:val="left" w:pos="1440"/>
        </w:tabs>
        <w:suppressAutoHyphens/>
        <w:autoSpaceDN w:val="0"/>
        <w:spacing w:after="200" w:line="276" w:lineRule="auto"/>
        <w:textAlignment w:val="baseline"/>
        <w:rPr>
          <w:b/>
          <w:bCs/>
          <w:color w:val="auto"/>
          <w:sz w:val="28"/>
          <w:szCs w:val="28"/>
        </w:rPr>
      </w:pPr>
      <w:r w:rsidRPr="00FB767B">
        <w:rPr>
          <w:b/>
          <w:bCs/>
          <w:color w:val="auto"/>
          <w:sz w:val="28"/>
          <w:szCs w:val="28"/>
        </w:rPr>
        <w:lastRenderedPageBreak/>
        <w:t>6</w:t>
      </w:r>
      <w:r w:rsidR="001E0F0B" w:rsidRPr="00FB767B">
        <w:rPr>
          <w:b/>
          <w:bCs/>
          <w:color w:val="auto"/>
          <w:sz w:val="28"/>
          <w:szCs w:val="28"/>
        </w:rPr>
        <w:t>.D</w:t>
      </w:r>
      <w:r w:rsidR="00B41ED1" w:rsidRPr="00FB767B">
        <w:rPr>
          <w:b/>
          <w:bCs/>
          <w:color w:val="auto"/>
          <w:sz w:val="28"/>
          <w:szCs w:val="28"/>
        </w:rPr>
        <w:t>iagnoza potrzeb w tym czynników chroniących i czynników ryzyka.</w:t>
      </w:r>
    </w:p>
    <w:p w:rsidR="00FE7E85" w:rsidRPr="00CE6494" w:rsidRDefault="00FE7E85" w:rsidP="00911C69">
      <w:pPr>
        <w:pStyle w:val="Normalny1"/>
        <w:spacing w:after="5" w:line="276" w:lineRule="auto"/>
        <w:ind w:left="348" w:right="309" w:firstLine="0"/>
        <w:jc w:val="left"/>
      </w:pPr>
      <w:r w:rsidRPr="00CE6494">
        <w:t>W</w:t>
      </w:r>
      <w:r w:rsidR="00CE6494" w:rsidRPr="00CE6494">
        <w:t xml:space="preserve"> </w:t>
      </w:r>
      <w:r w:rsidR="00C070A0" w:rsidRPr="00CE6494">
        <w:t xml:space="preserve">maju i </w:t>
      </w:r>
      <w:r w:rsidR="00B2433A" w:rsidRPr="00CE6494">
        <w:t xml:space="preserve">czerwcu </w:t>
      </w:r>
      <w:r w:rsidR="00386903" w:rsidRPr="00CE6494">
        <w:t xml:space="preserve">b. r. </w:t>
      </w:r>
      <w:r w:rsidRPr="00CE6494">
        <w:t>została przeprowadzona diagnoza środowiska szkolnego w celu określenia czynników chroniących i czynni</w:t>
      </w:r>
      <w:r w:rsidR="00D815FA" w:rsidRPr="00CE6494">
        <w:t xml:space="preserve">ków ryzyka wśród uczniów klas </w:t>
      </w:r>
      <w:r w:rsidRPr="00CE6494">
        <w:t xml:space="preserve">V-VIII, wychowawców i rodziców. </w:t>
      </w:r>
    </w:p>
    <w:p w:rsidR="00F14D29" w:rsidRDefault="00F14D29" w:rsidP="00CE6494">
      <w:pPr>
        <w:pStyle w:val="Nagwek2"/>
        <w:spacing w:line="276" w:lineRule="auto"/>
        <w:ind w:left="0" w:firstLine="0"/>
        <w:rPr>
          <w:color w:val="auto"/>
        </w:rPr>
      </w:pPr>
    </w:p>
    <w:p w:rsidR="00FE7E85" w:rsidRPr="00FB767B" w:rsidRDefault="002A65F4" w:rsidP="00911C69">
      <w:pPr>
        <w:pStyle w:val="Nagwek2"/>
        <w:spacing w:line="276" w:lineRule="auto"/>
        <w:ind w:left="358" w:firstLine="363"/>
        <w:rPr>
          <w:color w:val="auto"/>
        </w:rPr>
      </w:pPr>
      <w:r w:rsidRPr="00FB767B">
        <w:rPr>
          <w:color w:val="auto"/>
        </w:rPr>
        <w:t>Wnioski z diagnozy uczniów, rodziców i nauczycieli</w:t>
      </w:r>
    </w:p>
    <w:p w:rsidR="00911C69" w:rsidRPr="00FB767B" w:rsidRDefault="00911C69" w:rsidP="00911C69">
      <w:pPr>
        <w:rPr>
          <w:color w:val="auto"/>
        </w:rPr>
      </w:pPr>
    </w:p>
    <w:p w:rsidR="00911C69" w:rsidRPr="00CE6494" w:rsidRDefault="00911C69" w:rsidP="00940AD9">
      <w:pPr>
        <w:pStyle w:val="Akapitzlist"/>
        <w:numPr>
          <w:ilvl w:val="0"/>
          <w:numId w:val="31"/>
        </w:numPr>
        <w:spacing w:after="200" w:line="276" w:lineRule="auto"/>
        <w:ind w:left="360" w:firstLine="0"/>
        <w:jc w:val="left"/>
        <w:rPr>
          <w:color w:val="auto"/>
        </w:rPr>
      </w:pPr>
      <w:r w:rsidRPr="00CE6494">
        <w:rPr>
          <w:color w:val="auto"/>
        </w:rPr>
        <w:t>Rodzice i uczniowie zwracają uwagę,</w:t>
      </w:r>
      <w:r w:rsidR="00CE6494">
        <w:rPr>
          <w:color w:val="auto"/>
        </w:rPr>
        <w:t xml:space="preserve"> </w:t>
      </w:r>
      <w:r w:rsidRPr="00CE6494">
        <w:rPr>
          <w:color w:val="auto"/>
        </w:rPr>
        <w:t xml:space="preserve">że na dobre samopoczucie i efektywną pracę  uczniów wpływa </w:t>
      </w:r>
      <w:r w:rsidR="002D1FC7" w:rsidRPr="00CE6494">
        <w:rPr>
          <w:color w:val="auto"/>
        </w:rPr>
        <w:t>bezpieczna</w:t>
      </w:r>
      <w:r w:rsidRPr="00CE6494">
        <w:rPr>
          <w:color w:val="auto"/>
        </w:rPr>
        <w:t xml:space="preserve"> i przyjazna atmosfera budowana przez nauczyciel</w:t>
      </w:r>
      <w:r w:rsidR="002D1FC7" w:rsidRPr="00CE6494">
        <w:rPr>
          <w:color w:val="auto"/>
        </w:rPr>
        <w:t>i w szkole</w:t>
      </w:r>
      <w:r w:rsidR="00CE6494">
        <w:rPr>
          <w:color w:val="auto"/>
        </w:rPr>
        <w:t xml:space="preserve"> </w:t>
      </w:r>
      <w:r w:rsidR="002D1FC7" w:rsidRPr="00CE6494">
        <w:rPr>
          <w:color w:val="auto"/>
        </w:rPr>
        <w:t xml:space="preserve">oraz wsparcie ze strony nauczycieli i rówieśników. </w:t>
      </w:r>
    </w:p>
    <w:p w:rsidR="00E67C0C" w:rsidRPr="00CE6494" w:rsidRDefault="00140A4A" w:rsidP="00F42268">
      <w:pPr>
        <w:pStyle w:val="Akapitzlist"/>
        <w:numPr>
          <w:ilvl w:val="0"/>
          <w:numId w:val="31"/>
        </w:numPr>
        <w:spacing w:after="200" w:line="276" w:lineRule="auto"/>
        <w:jc w:val="left"/>
        <w:rPr>
          <w:rFonts w:cstheme="minorHAnsi"/>
          <w:strike/>
          <w:color w:val="auto"/>
          <w:szCs w:val="24"/>
        </w:rPr>
      </w:pPr>
      <w:r w:rsidRPr="00CE6494">
        <w:rPr>
          <w:rFonts w:cstheme="minorHAnsi"/>
          <w:color w:val="auto"/>
          <w:szCs w:val="24"/>
          <w:shd w:val="clear" w:color="auto" w:fill="FFFFFF"/>
        </w:rPr>
        <w:t>Uczniowie wskazali także na znaczenie dobrych relacji z rodzicami w osiąganiu sukcesów.</w:t>
      </w:r>
      <w:r w:rsidR="00CE6494">
        <w:rPr>
          <w:rFonts w:cstheme="minorHAnsi"/>
          <w:color w:val="auto"/>
          <w:szCs w:val="24"/>
          <w:shd w:val="clear" w:color="auto" w:fill="FFFFFF"/>
        </w:rPr>
        <w:t xml:space="preserve"> </w:t>
      </w:r>
      <w:r w:rsidRPr="00CE6494">
        <w:rPr>
          <w:rFonts w:cstheme="minorHAnsi"/>
          <w:color w:val="auto"/>
          <w:szCs w:val="24"/>
          <w:shd w:val="clear" w:color="auto" w:fill="FFFFFF"/>
        </w:rPr>
        <w:t xml:space="preserve">Natomiast problemy rodzinne, współprzeżywanie konfliktów rodzinnych </w:t>
      </w:r>
      <w:r w:rsidR="00A23859" w:rsidRPr="00CE6494">
        <w:rPr>
          <w:rFonts w:cstheme="minorHAnsi"/>
          <w:color w:val="auto"/>
          <w:szCs w:val="24"/>
          <w:shd w:val="clear" w:color="auto" w:fill="FFFFFF"/>
        </w:rPr>
        <w:t>zaburzają poczucie bezpieczeństwa i odczuwane s</w:t>
      </w:r>
      <w:r w:rsidR="00666854" w:rsidRPr="00CE6494">
        <w:rPr>
          <w:rFonts w:cstheme="minorHAnsi"/>
          <w:color w:val="auto"/>
          <w:szCs w:val="24"/>
          <w:shd w:val="clear" w:color="auto" w:fill="FFFFFF"/>
        </w:rPr>
        <w:t>ą</w:t>
      </w:r>
      <w:r w:rsidR="00A23859" w:rsidRPr="00CE6494">
        <w:rPr>
          <w:rFonts w:cstheme="minorHAnsi"/>
          <w:color w:val="auto"/>
          <w:szCs w:val="24"/>
          <w:shd w:val="clear" w:color="auto" w:fill="FFFFFF"/>
        </w:rPr>
        <w:t xml:space="preserve"> jako brak wsparcia ze strony rodziców.</w:t>
      </w:r>
    </w:p>
    <w:p w:rsidR="002A65F4" w:rsidRPr="00CE6494" w:rsidRDefault="00911C69" w:rsidP="00F42268">
      <w:pPr>
        <w:pStyle w:val="Akapitzlist"/>
        <w:numPr>
          <w:ilvl w:val="0"/>
          <w:numId w:val="31"/>
        </w:numPr>
        <w:spacing w:after="200" w:line="276" w:lineRule="auto"/>
        <w:jc w:val="left"/>
        <w:rPr>
          <w:color w:val="auto"/>
        </w:rPr>
      </w:pPr>
      <w:r w:rsidRPr="00CE6494">
        <w:rPr>
          <w:color w:val="auto"/>
        </w:rPr>
        <w:t>W relacjach uczniowskich dochodzi do wykluczenia uczniów z zespołu klasowego, zazwyczaj są to uczniowie ”wyróżniający się”.</w:t>
      </w:r>
    </w:p>
    <w:p w:rsidR="002A65F4" w:rsidRPr="00CE6494" w:rsidRDefault="00196D5E" w:rsidP="00F42268">
      <w:pPr>
        <w:pStyle w:val="Akapitzlist"/>
        <w:numPr>
          <w:ilvl w:val="0"/>
          <w:numId w:val="29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>Uczniowie, rodzice i nauczyciele</w:t>
      </w:r>
      <w:r w:rsidR="002A65F4" w:rsidRPr="00CE6494">
        <w:rPr>
          <w:color w:val="auto"/>
          <w:szCs w:val="24"/>
        </w:rPr>
        <w:t xml:space="preserve"> twierdzą, że młodzież w szkole</w:t>
      </w:r>
      <w:r w:rsidR="00E67C0C" w:rsidRPr="00CE6494">
        <w:rPr>
          <w:color w:val="auto"/>
          <w:szCs w:val="24"/>
        </w:rPr>
        <w:t xml:space="preserve"> w klasopracowniach, na korytarzach czuje się bezpiecznie, jedynym miejscem „ niebezpiecznym”</w:t>
      </w:r>
      <w:r w:rsidR="00CE6494">
        <w:rPr>
          <w:color w:val="auto"/>
          <w:szCs w:val="24"/>
        </w:rPr>
        <w:t xml:space="preserve"> </w:t>
      </w:r>
      <w:r w:rsidR="00E67C0C" w:rsidRPr="00CE6494">
        <w:rPr>
          <w:color w:val="auto"/>
          <w:szCs w:val="24"/>
        </w:rPr>
        <w:t>są toalety</w:t>
      </w:r>
      <w:r w:rsidR="003A6B90" w:rsidRPr="00CE6494">
        <w:rPr>
          <w:color w:val="auto"/>
          <w:szCs w:val="24"/>
        </w:rPr>
        <w:t>, sytuacje te tworzyli pojedynczy uczniowie z trudnościami w zachowaniu</w:t>
      </w:r>
      <w:r w:rsidR="00E67C0C" w:rsidRPr="00CE6494">
        <w:rPr>
          <w:color w:val="auto"/>
          <w:szCs w:val="24"/>
        </w:rPr>
        <w:t>.</w:t>
      </w:r>
    </w:p>
    <w:p w:rsidR="002A65F4" w:rsidRPr="00CE6494" w:rsidRDefault="002A65F4" w:rsidP="00F42268">
      <w:pPr>
        <w:pStyle w:val="Akapitzlist"/>
        <w:numPr>
          <w:ilvl w:val="0"/>
          <w:numId w:val="29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 xml:space="preserve">Uczniowie okazują szacunek nauczycielom i dorosłym, choć </w:t>
      </w:r>
      <w:r w:rsidR="00A23859" w:rsidRPr="00CE6494">
        <w:rPr>
          <w:color w:val="auto"/>
          <w:szCs w:val="24"/>
        </w:rPr>
        <w:t>nadal</w:t>
      </w:r>
      <w:r w:rsidR="00CE6494">
        <w:rPr>
          <w:color w:val="auto"/>
          <w:szCs w:val="24"/>
        </w:rPr>
        <w:t xml:space="preserve"> </w:t>
      </w:r>
      <w:r w:rsidRPr="00CE6494">
        <w:rPr>
          <w:color w:val="auto"/>
          <w:szCs w:val="24"/>
        </w:rPr>
        <w:t>zdarza się, że nie używają zwrotów grzecznościowych typu „dzień dobry”,  „do widzenia”.</w:t>
      </w:r>
    </w:p>
    <w:p w:rsidR="008D191B" w:rsidRPr="00CE6494" w:rsidRDefault="008D191B" w:rsidP="00F42268">
      <w:pPr>
        <w:pStyle w:val="Akapitzlist"/>
        <w:numPr>
          <w:ilvl w:val="0"/>
          <w:numId w:val="29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>Uczniowie wykazują niski poziom odporności na stres oraz brak zainteresowania nauka. Negatywnie wpływa na nich również przynależność do grup ignorujących zasady społeczne.</w:t>
      </w:r>
    </w:p>
    <w:p w:rsidR="002A65F4" w:rsidRPr="00CE6494" w:rsidRDefault="002A65F4" w:rsidP="00F42268">
      <w:pPr>
        <w:pStyle w:val="Akapitzlist"/>
        <w:numPr>
          <w:ilvl w:val="0"/>
          <w:numId w:val="29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>W relacjach uczniowskich często dochodzi do wyśmiewania, plotkowania i przezywania, r</w:t>
      </w:r>
      <w:r w:rsidR="00196D5E" w:rsidRPr="00CE6494">
        <w:rPr>
          <w:color w:val="auto"/>
          <w:szCs w:val="24"/>
        </w:rPr>
        <w:t>ównież przez komunikatory typu W</w:t>
      </w:r>
      <w:r w:rsidR="00CE6494">
        <w:rPr>
          <w:color w:val="auto"/>
          <w:szCs w:val="24"/>
        </w:rPr>
        <w:t>hatsA</w:t>
      </w:r>
      <w:r w:rsidRPr="00CE6494">
        <w:rPr>
          <w:color w:val="auto"/>
          <w:szCs w:val="24"/>
        </w:rPr>
        <w:t xml:space="preserve">pp. </w:t>
      </w:r>
    </w:p>
    <w:p w:rsidR="003A6B90" w:rsidRPr="00CE6494" w:rsidRDefault="003A6B90" w:rsidP="00911C69">
      <w:pPr>
        <w:spacing w:line="276" w:lineRule="auto"/>
        <w:rPr>
          <w:b/>
          <w:color w:val="auto"/>
          <w:szCs w:val="24"/>
        </w:rPr>
      </w:pPr>
    </w:p>
    <w:p w:rsidR="002A65F4" w:rsidRPr="00CE6494" w:rsidRDefault="002A65F4" w:rsidP="00911C69">
      <w:pPr>
        <w:spacing w:line="276" w:lineRule="auto"/>
        <w:rPr>
          <w:b/>
          <w:color w:val="auto"/>
          <w:szCs w:val="24"/>
        </w:rPr>
      </w:pPr>
      <w:r w:rsidRPr="00CE6494">
        <w:rPr>
          <w:b/>
          <w:color w:val="auto"/>
          <w:szCs w:val="24"/>
        </w:rPr>
        <w:t>REKOMENDACJE:</w:t>
      </w:r>
    </w:p>
    <w:p w:rsidR="002A65F4" w:rsidRPr="00CE6494" w:rsidRDefault="002A65F4" w:rsidP="00F42268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>Uwzględnienie w programach wychowawczych klas zajęć poświęconych zasadom dobrego wychowania np. zwrotom grzecznościowym stosowanym na co dzień</w:t>
      </w:r>
      <w:r w:rsidR="00A23859" w:rsidRPr="00CE6494">
        <w:rPr>
          <w:color w:val="auto"/>
          <w:szCs w:val="24"/>
        </w:rPr>
        <w:t>, odnoszenia się z szacunkiem do drugiej osoby</w:t>
      </w:r>
      <w:r w:rsidRPr="00CE6494">
        <w:rPr>
          <w:color w:val="auto"/>
          <w:szCs w:val="24"/>
        </w:rPr>
        <w:t>.</w:t>
      </w:r>
    </w:p>
    <w:p w:rsidR="002A65F4" w:rsidRPr="00CE6494" w:rsidRDefault="002A65F4" w:rsidP="00F42268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 xml:space="preserve">Całoroczna organizacja imprez, spotkań klasowych służących integracji zespołu. </w:t>
      </w:r>
    </w:p>
    <w:p w:rsidR="009E5BAF" w:rsidRPr="00CE6494" w:rsidRDefault="00E67C0C" w:rsidP="009E5BAF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 xml:space="preserve">Przeprowadzanie lekcji wychowawczych według planu wychowawczego klasy, zapraszanie specjalistów szkolnych na lekcje. </w:t>
      </w:r>
    </w:p>
    <w:p w:rsidR="002A65F4" w:rsidRPr="00CE6494" w:rsidRDefault="00C854DD" w:rsidP="009E5BAF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strike/>
          <w:color w:val="auto"/>
          <w:szCs w:val="24"/>
        </w:rPr>
      </w:pPr>
      <w:r w:rsidRPr="00CE6494">
        <w:rPr>
          <w:color w:val="auto"/>
          <w:szCs w:val="24"/>
        </w:rPr>
        <w:lastRenderedPageBreak/>
        <w:t>Przeprowadzenie lekcji z zakresu</w:t>
      </w:r>
      <w:r w:rsidR="00CE0271" w:rsidRPr="00CE6494">
        <w:rPr>
          <w:color w:val="auto"/>
          <w:szCs w:val="24"/>
        </w:rPr>
        <w:t>:</w:t>
      </w:r>
      <w:r w:rsidRPr="00CE6494">
        <w:rPr>
          <w:color w:val="auto"/>
          <w:szCs w:val="24"/>
        </w:rPr>
        <w:t xml:space="preserve"> podnoszenia samooceny</w:t>
      </w:r>
      <w:r w:rsidR="008C5451" w:rsidRPr="00CE6494">
        <w:rPr>
          <w:color w:val="auto"/>
          <w:szCs w:val="24"/>
        </w:rPr>
        <w:t xml:space="preserve">, </w:t>
      </w:r>
      <w:r w:rsidR="009E5BAF" w:rsidRPr="00CE6494">
        <w:rPr>
          <w:color w:val="auto"/>
          <w:szCs w:val="24"/>
        </w:rPr>
        <w:t>budowania</w:t>
      </w:r>
      <w:r w:rsidR="00CE6494">
        <w:rPr>
          <w:color w:val="auto"/>
          <w:szCs w:val="24"/>
        </w:rPr>
        <w:t xml:space="preserve"> </w:t>
      </w:r>
      <w:r w:rsidR="009E5BAF" w:rsidRPr="00CE6494">
        <w:rPr>
          <w:color w:val="auto"/>
          <w:szCs w:val="24"/>
        </w:rPr>
        <w:t>poczucia własnej wartości</w:t>
      </w:r>
      <w:r w:rsidR="00CE0271" w:rsidRPr="00CE6494">
        <w:rPr>
          <w:color w:val="auto"/>
          <w:szCs w:val="24"/>
        </w:rPr>
        <w:t>-</w:t>
      </w:r>
      <w:r w:rsidR="009E5BAF" w:rsidRPr="00CE6494">
        <w:rPr>
          <w:color w:val="auto"/>
          <w:szCs w:val="24"/>
        </w:rPr>
        <w:t xml:space="preserve">chroniącym przed </w:t>
      </w:r>
      <w:r w:rsidR="00CE0271" w:rsidRPr="00CE6494">
        <w:rPr>
          <w:color w:val="auto"/>
          <w:szCs w:val="24"/>
        </w:rPr>
        <w:t xml:space="preserve">uleganiem </w:t>
      </w:r>
      <w:r w:rsidR="009E5BAF" w:rsidRPr="00CE6494">
        <w:rPr>
          <w:color w:val="auto"/>
          <w:szCs w:val="24"/>
        </w:rPr>
        <w:t>negatywnym wpływ</w:t>
      </w:r>
      <w:r w:rsidR="00CE0271" w:rsidRPr="00CE6494">
        <w:rPr>
          <w:color w:val="auto"/>
          <w:szCs w:val="24"/>
        </w:rPr>
        <w:t xml:space="preserve">om, </w:t>
      </w:r>
      <w:r w:rsidR="008C5451" w:rsidRPr="00CE6494">
        <w:rPr>
          <w:color w:val="auto"/>
          <w:szCs w:val="24"/>
        </w:rPr>
        <w:t xml:space="preserve">mówienia o trudnościach </w:t>
      </w:r>
      <w:r w:rsidR="00A23859" w:rsidRPr="00CE6494">
        <w:rPr>
          <w:color w:val="auto"/>
          <w:szCs w:val="24"/>
        </w:rPr>
        <w:t>i nabywania umiejętności zwracania się o pomoc</w:t>
      </w:r>
      <w:r w:rsidRPr="00CE6494">
        <w:rPr>
          <w:color w:val="auto"/>
          <w:szCs w:val="24"/>
        </w:rPr>
        <w:t xml:space="preserve">. </w:t>
      </w:r>
    </w:p>
    <w:p w:rsidR="00C854DD" w:rsidRPr="00CE6494" w:rsidRDefault="00C854DD" w:rsidP="00F42268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</w:rPr>
      </w:pPr>
      <w:r w:rsidRPr="00CE6494">
        <w:rPr>
          <w:color w:val="auto"/>
        </w:rPr>
        <w:t>Zorganizowanie warsztatów/ pogadanek dla uczniów dotyczących zdrowego stylu życia, technik relaksacyjnych niwelujących stres szkolny.</w:t>
      </w:r>
    </w:p>
    <w:p w:rsidR="008C5451" w:rsidRPr="00CE6494" w:rsidRDefault="002A65F4" w:rsidP="008C5451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>Systematyczne pogadanki wychowawcze budujące pozytywne relacje rówieśnicze.</w:t>
      </w:r>
    </w:p>
    <w:p w:rsidR="002A65F4" w:rsidRPr="00CE6494" w:rsidRDefault="002A65F4" w:rsidP="00F42268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>Uwzględnienie w planach wychowawczych klas  przeprowadzenia lekcji na temat szkodliwości palenia papierosów, e-papierosów, używania podgrzewaczy olejków nikotynowych itp.</w:t>
      </w:r>
    </w:p>
    <w:p w:rsidR="008C5451" w:rsidRPr="00CE6494" w:rsidRDefault="008C5451" w:rsidP="00F42268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>Uwzględnienie w planach wychowawczych klas tematów z zakresu bezpiecznego korzystania z Internetu</w:t>
      </w:r>
      <w:r w:rsidR="009E5BAF" w:rsidRPr="00CE6494">
        <w:rPr>
          <w:color w:val="auto"/>
          <w:szCs w:val="24"/>
        </w:rPr>
        <w:t xml:space="preserve"> i komunikatorów</w:t>
      </w:r>
      <w:r w:rsidRPr="00CE6494">
        <w:rPr>
          <w:color w:val="auto"/>
          <w:szCs w:val="24"/>
        </w:rPr>
        <w:t xml:space="preserve">, w tym m.in. zawierania znajomości, </w:t>
      </w:r>
      <w:r w:rsidR="009E5BAF" w:rsidRPr="00CE6494">
        <w:rPr>
          <w:color w:val="auto"/>
          <w:szCs w:val="24"/>
        </w:rPr>
        <w:t xml:space="preserve">znaczenia </w:t>
      </w:r>
      <w:r w:rsidRPr="00CE6494">
        <w:rPr>
          <w:color w:val="auto"/>
          <w:szCs w:val="24"/>
        </w:rPr>
        <w:t>ochrony prywatności swojej i innych osób,</w:t>
      </w:r>
      <w:r w:rsidR="00CE6494">
        <w:rPr>
          <w:color w:val="auto"/>
          <w:szCs w:val="24"/>
        </w:rPr>
        <w:t xml:space="preserve"> </w:t>
      </w:r>
      <w:r w:rsidR="009E5BAF" w:rsidRPr="00CE6494">
        <w:rPr>
          <w:color w:val="auto"/>
          <w:szCs w:val="24"/>
        </w:rPr>
        <w:t>konsekwencji</w:t>
      </w:r>
      <w:r w:rsidRPr="00CE6494">
        <w:rPr>
          <w:color w:val="auto"/>
          <w:szCs w:val="24"/>
        </w:rPr>
        <w:t xml:space="preserve"> publikowan</w:t>
      </w:r>
      <w:r w:rsidR="009E5BAF" w:rsidRPr="00CE6494">
        <w:rPr>
          <w:color w:val="auto"/>
          <w:szCs w:val="24"/>
        </w:rPr>
        <w:t>ych</w:t>
      </w:r>
      <w:r w:rsidRPr="00CE6494">
        <w:rPr>
          <w:color w:val="auto"/>
          <w:szCs w:val="24"/>
        </w:rPr>
        <w:t xml:space="preserve"> treści(słowa, zdjęcia, komentarze). </w:t>
      </w:r>
    </w:p>
    <w:p w:rsidR="009E5BAF" w:rsidRPr="00CE6494" w:rsidRDefault="009E5BAF" w:rsidP="00F42268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 xml:space="preserve">Zorganizowanie spotkania z przedstawicielami instytucji zewnętrznych dotyczącego odpowiedzialności </w:t>
      </w:r>
      <w:r w:rsidR="00CE0271" w:rsidRPr="00CE6494">
        <w:rPr>
          <w:color w:val="auto"/>
          <w:szCs w:val="24"/>
        </w:rPr>
        <w:t xml:space="preserve">prawnej </w:t>
      </w:r>
      <w:r w:rsidRPr="00CE6494">
        <w:rPr>
          <w:color w:val="auto"/>
          <w:szCs w:val="24"/>
        </w:rPr>
        <w:t xml:space="preserve">za publikowane treści. </w:t>
      </w:r>
    </w:p>
    <w:p w:rsidR="002A65F4" w:rsidRPr="00CE6494" w:rsidRDefault="002A65F4" w:rsidP="00F42268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>Zorganizowanie warsztatów z technik uczenia się i przeciwdziałania stresowi szkolnemu.</w:t>
      </w:r>
    </w:p>
    <w:p w:rsidR="002A65F4" w:rsidRPr="00CE6494" w:rsidRDefault="002A65F4" w:rsidP="00F42268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  <w:szCs w:val="24"/>
        </w:rPr>
      </w:pPr>
      <w:r w:rsidRPr="00CE6494">
        <w:rPr>
          <w:color w:val="auto"/>
          <w:szCs w:val="24"/>
        </w:rPr>
        <w:t>W celu niwelowania stresu szkolnego mocno zindywidualizowane dostosowywanie wymagań</w:t>
      </w:r>
      <w:r w:rsidR="00E67C0C" w:rsidRPr="00CE6494">
        <w:rPr>
          <w:color w:val="auto"/>
          <w:szCs w:val="24"/>
        </w:rPr>
        <w:t xml:space="preserve"> na każdym przedmiocie</w:t>
      </w:r>
      <w:r w:rsidRPr="00CE6494">
        <w:rPr>
          <w:color w:val="auto"/>
          <w:szCs w:val="24"/>
        </w:rPr>
        <w:t xml:space="preserve"> do danego ucznia.</w:t>
      </w:r>
    </w:p>
    <w:p w:rsidR="00E67C0C" w:rsidRPr="00CE6494" w:rsidRDefault="00E67C0C" w:rsidP="00F42268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</w:rPr>
      </w:pPr>
      <w:r w:rsidRPr="00CE6494">
        <w:rPr>
          <w:color w:val="auto"/>
        </w:rPr>
        <w:t>Szkolenie Rady Pedagogicznej w zakresie podnoszenia kompetencji mediacyjnych</w:t>
      </w:r>
      <w:r w:rsidR="008C5451" w:rsidRPr="00CE6494">
        <w:rPr>
          <w:color w:val="auto"/>
        </w:rPr>
        <w:t>.</w:t>
      </w:r>
    </w:p>
    <w:p w:rsidR="002A65F4" w:rsidRPr="00CE6494" w:rsidRDefault="00E67C0C" w:rsidP="00F14D29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</w:rPr>
      </w:pPr>
      <w:r w:rsidRPr="00CE6494">
        <w:rPr>
          <w:color w:val="auto"/>
        </w:rPr>
        <w:t xml:space="preserve">Szkolenie </w:t>
      </w:r>
      <w:r w:rsidR="008C5451" w:rsidRPr="00CE6494">
        <w:rPr>
          <w:color w:val="auto"/>
        </w:rPr>
        <w:t>nauczycieli</w:t>
      </w:r>
      <w:r w:rsidR="00CE6494">
        <w:rPr>
          <w:color w:val="auto"/>
        </w:rPr>
        <w:t xml:space="preserve"> </w:t>
      </w:r>
      <w:r w:rsidRPr="00CE6494">
        <w:rPr>
          <w:color w:val="auto"/>
        </w:rPr>
        <w:t>w zakresie zdrowia psychicznego uczniów</w:t>
      </w:r>
      <w:r w:rsidR="00C854DD" w:rsidRPr="00CE6494">
        <w:rPr>
          <w:color w:val="auto"/>
        </w:rPr>
        <w:t>.</w:t>
      </w:r>
    </w:p>
    <w:p w:rsidR="00CE0271" w:rsidRPr="00CE6494" w:rsidRDefault="00CE0271" w:rsidP="00F14D29">
      <w:pPr>
        <w:pStyle w:val="Akapitzlist"/>
        <w:numPr>
          <w:ilvl w:val="0"/>
          <w:numId w:val="30"/>
        </w:numPr>
        <w:spacing w:after="200" w:line="276" w:lineRule="auto"/>
        <w:jc w:val="left"/>
        <w:rPr>
          <w:color w:val="auto"/>
        </w:rPr>
      </w:pPr>
      <w:r w:rsidRPr="00CE6494">
        <w:rPr>
          <w:color w:val="auto"/>
        </w:rPr>
        <w:t xml:space="preserve">Prowadzenie spotkań/ pogadanek dla rodziców, na temat </w:t>
      </w:r>
      <w:r w:rsidR="003D63CA" w:rsidRPr="00CE6494">
        <w:rPr>
          <w:color w:val="auto"/>
        </w:rPr>
        <w:t xml:space="preserve">znaczenia </w:t>
      </w:r>
      <w:r w:rsidRPr="00CE6494">
        <w:rPr>
          <w:color w:val="auto"/>
        </w:rPr>
        <w:t>higieny cyfrowej</w:t>
      </w:r>
      <w:r w:rsidR="003D63CA" w:rsidRPr="00CE6494">
        <w:rPr>
          <w:color w:val="auto"/>
        </w:rPr>
        <w:t xml:space="preserve"> dla relacji panujących w domu</w:t>
      </w:r>
      <w:r w:rsidR="003A6B90" w:rsidRPr="00CE6494">
        <w:rPr>
          <w:color w:val="auto"/>
        </w:rPr>
        <w:t xml:space="preserve"> rodzinnym</w:t>
      </w:r>
      <w:r w:rsidR="003D63CA" w:rsidRPr="00CE6494">
        <w:rPr>
          <w:color w:val="auto"/>
        </w:rPr>
        <w:t>,  funkcjonowania dziecka</w:t>
      </w:r>
      <w:r w:rsidR="003A6B90" w:rsidRPr="00CE6494">
        <w:rPr>
          <w:color w:val="auto"/>
        </w:rPr>
        <w:t>/ ucznia w domu i szkole.</w:t>
      </w:r>
    </w:p>
    <w:p w:rsidR="00241324" w:rsidRPr="008A5BA2" w:rsidRDefault="001E0F0B" w:rsidP="008A5BA2">
      <w:pPr>
        <w:spacing w:after="0" w:line="276" w:lineRule="auto"/>
        <w:ind w:left="0" w:firstLine="0"/>
        <w:jc w:val="left"/>
        <w:rPr>
          <w:b/>
          <w:color w:val="auto"/>
          <w:sz w:val="28"/>
        </w:rPr>
      </w:pPr>
      <w:r w:rsidRPr="008A5BA2">
        <w:rPr>
          <w:b/>
          <w:color w:val="auto"/>
          <w:sz w:val="28"/>
        </w:rPr>
        <w:t>H</w:t>
      </w:r>
      <w:r w:rsidR="00B41ED1" w:rsidRPr="008A5BA2">
        <w:rPr>
          <w:b/>
          <w:color w:val="auto"/>
          <w:sz w:val="28"/>
        </w:rPr>
        <w:t>armonogram działań wychowawczych i profilaktycznych.</w:t>
      </w:r>
    </w:p>
    <w:p w:rsidR="00241324" w:rsidRPr="00FB767B" w:rsidRDefault="00241324" w:rsidP="00241324">
      <w:pPr>
        <w:rPr>
          <w:color w:val="auto"/>
          <w:szCs w:val="24"/>
        </w:rPr>
      </w:pPr>
    </w:p>
    <w:p w:rsidR="00241324" w:rsidRPr="00FB767B" w:rsidRDefault="00241324" w:rsidP="00F42268">
      <w:pPr>
        <w:pStyle w:val="Akapitzlist3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 xml:space="preserve">OBSZAR: BEZPIECZEŃSTWO </w:t>
      </w:r>
    </w:p>
    <w:tbl>
      <w:tblPr>
        <w:tblW w:w="0" w:type="auto"/>
        <w:tblInd w:w="360" w:type="dxa"/>
        <w:tblLayout w:type="fixed"/>
        <w:tblLook w:val="0000"/>
      </w:tblPr>
      <w:tblGrid>
        <w:gridCol w:w="3887"/>
        <w:gridCol w:w="5951"/>
        <w:gridCol w:w="3228"/>
      </w:tblGrid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B03AE8">
            <w:pPr>
              <w:spacing w:after="0" w:line="100" w:lineRule="atLeast"/>
              <w:jc w:val="center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Zadania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B03AE8">
            <w:pPr>
              <w:spacing w:after="0" w:line="100" w:lineRule="atLeast"/>
              <w:jc w:val="center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Sposób realizacji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B03AE8">
            <w:pPr>
              <w:spacing w:after="0" w:line="100" w:lineRule="atLeast"/>
              <w:jc w:val="center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Odpowiedzialni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Zapoznanie uczniów z podstawowymi zasadami bezpieczeństwa w szkole oraz w różnych sytuacjach życiowych. 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Edukacja na temat Standardów Ochrony Małoletnich.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Zapoznanie uczniów z obowiązującymi w szkole: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regulaminami i procedurami.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Zapoznanie uczniów z telefonami alarmowymi, z zasadami udzielania pierwszej pomocy.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Zapoznanie uczniów z zasadami BHP na lekcjach, podczas przerw, w domu, w czasie wolnym, na ulicy.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lastRenderedPageBreak/>
              <w:t>5. Zapoznanie uczniów ze znakami drogowymi.</w:t>
            </w:r>
          </w:p>
          <w:p w:rsidR="00C070A0" w:rsidRPr="00CE6494" w:rsidRDefault="00C070A0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6. Innowacja pedagogiczna „Bezpiecznie w ruchu drogowym” – w oddz. 2a.</w:t>
            </w:r>
          </w:p>
          <w:p w:rsidR="00FB767B" w:rsidRPr="00FB767B" w:rsidRDefault="00C070A0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7</w:t>
            </w:r>
            <w:r w:rsidR="00241324" w:rsidRPr="00FB767B">
              <w:rPr>
                <w:color w:val="auto"/>
                <w:szCs w:val="24"/>
              </w:rPr>
              <w:t>.Przygotowanie uczniów do egzaminu na kartę rowerową</w:t>
            </w:r>
            <w:r w:rsidR="00FB767B" w:rsidRPr="00FB767B">
              <w:rPr>
                <w:color w:val="auto"/>
                <w:szCs w:val="24"/>
              </w:rPr>
              <w:t>;</w:t>
            </w:r>
          </w:p>
          <w:p w:rsidR="00FB767B" w:rsidRPr="00FB767B" w:rsidRDefault="00FB767B" w:rsidP="00F14D29">
            <w:pPr>
              <w:pStyle w:val="Akapitzlist"/>
              <w:numPr>
                <w:ilvl w:val="0"/>
                <w:numId w:val="21"/>
              </w:numPr>
              <w:spacing w:after="0" w:line="276" w:lineRule="auto"/>
              <w:ind w:left="243" w:hanging="243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zorganizowanie Miasteczka Ruchu Drogowego i przeprowadzenie egzaminu na kartę rowerową</w:t>
            </w:r>
            <w:r w:rsidR="00675163">
              <w:rPr>
                <w:color w:val="auto"/>
                <w:szCs w:val="24"/>
              </w:rPr>
              <w:t>.</w:t>
            </w:r>
          </w:p>
          <w:p w:rsidR="00241324" w:rsidRPr="00FB767B" w:rsidRDefault="00C070A0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8</w:t>
            </w:r>
            <w:r w:rsidR="00241324" w:rsidRPr="00FB767B">
              <w:rPr>
                <w:color w:val="auto"/>
                <w:szCs w:val="24"/>
              </w:rPr>
              <w:t>. Przygotowanie do bezpiecznego korzystania ze środków komunikacji.</w:t>
            </w:r>
          </w:p>
          <w:p w:rsidR="00241324" w:rsidRPr="00FB767B" w:rsidRDefault="00C070A0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9</w:t>
            </w:r>
            <w:r w:rsidR="00241324" w:rsidRPr="00FB767B">
              <w:rPr>
                <w:color w:val="auto"/>
                <w:szCs w:val="24"/>
              </w:rPr>
              <w:t>. Kształtowanie umiejętności utrzymywania ładu i porządku wokół siebie, w miejscu nauki.</w:t>
            </w:r>
          </w:p>
          <w:p w:rsidR="00241324" w:rsidRPr="00FB767B" w:rsidRDefault="00C070A0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10</w:t>
            </w:r>
            <w:r w:rsidR="00241324" w:rsidRPr="00FB767B">
              <w:rPr>
                <w:color w:val="auto"/>
                <w:szCs w:val="24"/>
              </w:rPr>
              <w:t>. Uczestnictwo w konkursach dotyczących bezpieczeństwa.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</w:t>
            </w:r>
            <w:r w:rsidR="00C070A0">
              <w:rPr>
                <w:color w:val="auto"/>
                <w:szCs w:val="24"/>
              </w:rPr>
              <w:t>1</w:t>
            </w:r>
            <w:r w:rsidRPr="00FB767B">
              <w:rPr>
                <w:color w:val="auto"/>
                <w:szCs w:val="24"/>
              </w:rPr>
              <w:t>. Kształtowanie świadomości niebezpieczeństw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wynikających z kontaktów z nieznajomymi.</w:t>
            </w:r>
          </w:p>
          <w:p w:rsidR="00241324" w:rsidRPr="00FB767B" w:rsidRDefault="00241324" w:rsidP="00F14D29">
            <w:pPr>
              <w:numPr>
                <w:ilvl w:val="0"/>
                <w:numId w:val="40"/>
              </w:numPr>
              <w:suppressAutoHyphens/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Spotkania z przedstawicielami instytucji zajmujących się bezpieczeństwem- Komenda Powiatowa Policji, Państwowa Straż Pożarna.</w:t>
            </w:r>
          </w:p>
          <w:p w:rsidR="00241324" w:rsidRPr="00FB767B" w:rsidRDefault="00241324" w:rsidP="00F14D29">
            <w:pPr>
              <w:numPr>
                <w:ilvl w:val="0"/>
                <w:numId w:val="40"/>
              </w:numPr>
              <w:suppressAutoHyphens/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Standardy Ochrony Małoletnich.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Dyrektor szkoły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</w:t>
            </w:r>
          </w:p>
          <w:p w:rsidR="006C7F59" w:rsidRPr="00FB767B" w:rsidRDefault="006C7F59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 techniki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szkolny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Psycholog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lastRenderedPageBreak/>
              <w:t xml:space="preserve">Pedagog specjalny 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Przeciwdziałanie agresji</w:t>
            </w:r>
            <w:r w:rsidR="00CE6494">
              <w:rPr>
                <w:color w:val="auto"/>
                <w:szCs w:val="24"/>
              </w:rPr>
              <w:t xml:space="preserve">                            </w:t>
            </w:r>
            <w:r w:rsidRPr="00FB767B">
              <w:rPr>
                <w:color w:val="auto"/>
                <w:szCs w:val="24"/>
              </w:rPr>
              <w:t xml:space="preserve"> i przemocy.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Diagnoza środowiska: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a) wczesne wykrywanie form agresji i przemocy wśród uczniów,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b) ochrona ofiar przemocy: rozmowy z uczniem, pomoc ofiarom.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</w:t>
            </w:r>
            <w:r w:rsidR="005D1834">
              <w:rPr>
                <w:color w:val="auto"/>
                <w:szCs w:val="24"/>
              </w:rPr>
              <w:t xml:space="preserve"> K</w:t>
            </w:r>
            <w:r w:rsidRPr="00FB767B">
              <w:rPr>
                <w:color w:val="auto"/>
                <w:szCs w:val="24"/>
              </w:rPr>
              <w:t>onsultacje z rodzicami, w razie konieczności wszczęcie procedury „Niebieskiej Karty”.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3. Praca nad doskonaleniem swojego charakteru i </w:t>
            </w:r>
            <w:r w:rsidRPr="00CE6494">
              <w:rPr>
                <w:color w:val="auto"/>
                <w:szCs w:val="24"/>
              </w:rPr>
              <w:t>wyzbyci</w:t>
            </w:r>
            <w:r w:rsidR="005D1834" w:rsidRPr="00CE6494">
              <w:rPr>
                <w:color w:val="auto"/>
                <w:szCs w:val="24"/>
              </w:rPr>
              <w:t>em</w:t>
            </w:r>
            <w:r w:rsidR="00CE6494" w:rsidRPr="00CE6494">
              <w:rPr>
                <w:color w:val="auto"/>
                <w:szCs w:val="24"/>
              </w:rPr>
              <w:t xml:space="preserve"> </w:t>
            </w:r>
            <w:r w:rsidRPr="00CE6494">
              <w:rPr>
                <w:color w:val="auto"/>
                <w:szCs w:val="24"/>
              </w:rPr>
              <w:t>s</w:t>
            </w:r>
            <w:r w:rsidRPr="00FB767B">
              <w:rPr>
                <w:color w:val="auto"/>
                <w:szCs w:val="24"/>
              </w:rPr>
              <w:t>ię słabości.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4.Zwiększenie świadomości uczniów na temat przejawów agresji fizycznej, słownej i psychicznej poprzez warsztaty, pogadanki, indywidualne rozmowy.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5. Zwiększenie świadomości uczniów na temat radzenia </w:t>
            </w:r>
            <w:r w:rsidRPr="00FB767B">
              <w:rPr>
                <w:color w:val="auto"/>
                <w:szCs w:val="24"/>
              </w:rPr>
              <w:lastRenderedPageBreak/>
              <w:t>sobie z agresją i przemocą poprzez filmy edukacyjne, kampanie, zajęcia warsztatowe.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6. Stała współpraca z pracownikami szkoły w zakresie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zaobserwowanych negatywnych zachowań uczniów (informowanie o zaistniałych zjawiskach przemocy w okolicy szkoły lub w szkole).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7. Reagowanie na wszystkie niepożądane zachowania ucznia.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8. Spotkania z przedstawicielami  Komendy Powiatowej Policji </w:t>
            </w:r>
            <w:r w:rsidR="006C7F59" w:rsidRPr="00FB767B">
              <w:rPr>
                <w:color w:val="auto"/>
                <w:szCs w:val="24"/>
              </w:rPr>
              <w:t xml:space="preserve">w Głubczycach </w:t>
            </w:r>
            <w:r w:rsidRPr="00FB767B">
              <w:rPr>
                <w:color w:val="auto"/>
                <w:szCs w:val="24"/>
              </w:rPr>
              <w:t>dotyczące odpowiedzialności nieletnich, bezpieczeństwa, profilaktyki.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9. Udział uczniów w zajęciach mających na celu</w:t>
            </w:r>
          </w:p>
          <w:p w:rsidR="00241324" w:rsidRPr="00FB767B" w:rsidRDefault="00654935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kształtowanie właściwych postaw;</w:t>
            </w:r>
          </w:p>
          <w:p w:rsidR="00654935" w:rsidRPr="00FB767B" w:rsidRDefault="00654935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</w:p>
          <w:p w:rsidR="00654935" w:rsidRPr="00FB767B" w:rsidRDefault="00654935" w:rsidP="00F14D29">
            <w:pPr>
              <w:pStyle w:val="Akapitzlist1"/>
              <w:numPr>
                <w:ilvl w:val="0"/>
                <w:numId w:val="21"/>
              </w:numPr>
              <w:spacing w:line="276" w:lineRule="auto"/>
              <w:ind w:left="243" w:hanging="243"/>
              <w:rPr>
                <w:lang w:eastAsia="en-US"/>
              </w:rPr>
            </w:pPr>
            <w:r w:rsidRPr="00FB767B">
              <w:rPr>
                <w:lang w:eastAsia="en-US"/>
              </w:rPr>
              <w:t>realizacja programów profilaktycznych (w miarę możliwości):</w:t>
            </w:r>
          </w:p>
          <w:p w:rsidR="00654935" w:rsidRPr="00FB767B" w:rsidRDefault="00654935" w:rsidP="00F14D29">
            <w:pPr>
              <w:pStyle w:val="Akapitzlist1"/>
              <w:numPr>
                <w:ilvl w:val="0"/>
                <w:numId w:val="20"/>
              </w:numPr>
              <w:spacing w:line="276" w:lineRule="auto"/>
              <w:ind w:left="360" w:firstLine="24"/>
              <w:rPr>
                <w:i/>
                <w:lang w:eastAsia="en-US"/>
              </w:rPr>
            </w:pPr>
            <w:r w:rsidRPr="00FB767B">
              <w:rPr>
                <w:i/>
                <w:lang w:eastAsia="en-US"/>
              </w:rPr>
              <w:t>„Znajdź właściwe  rozwiązanie” (elementy)</w:t>
            </w:r>
          </w:p>
          <w:p w:rsidR="00654935" w:rsidRPr="00FB767B" w:rsidRDefault="00654935" w:rsidP="00F14D29">
            <w:pPr>
              <w:pStyle w:val="Akapitzlist1"/>
              <w:numPr>
                <w:ilvl w:val="0"/>
                <w:numId w:val="20"/>
              </w:numPr>
              <w:spacing w:line="276" w:lineRule="auto"/>
              <w:rPr>
                <w:i/>
                <w:lang w:eastAsia="en-US"/>
              </w:rPr>
            </w:pPr>
            <w:r w:rsidRPr="00FB767B">
              <w:rPr>
                <w:i/>
                <w:lang w:eastAsia="en-US"/>
              </w:rPr>
              <w:t xml:space="preserve">„Przeciw” (elementy) </w:t>
            </w:r>
          </w:p>
          <w:p w:rsidR="00654935" w:rsidRPr="00FB767B" w:rsidRDefault="00654935" w:rsidP="00F14D29">
            <w:pPr>
              <w:pStyle w:val="Akapitzlist1"/>
              <w:numPr>
                <w:ilvl w:val="0"/>
                <w:numId w:val="20"/>
              </w:numPr>
              <w:spacing w:line="276" w:lineRule="auto"/>
              <w:rPr>
                <w:lang w:eastAsia="en-US"/>
              </w:rPr>
            </w:pPr>
            <w:r w:rsidRPr="00FB767B">
              <w:rPr>
                <w:lang w:eastAsia="en-US"/>
              </w:rPr>
              <w:t xml:space="preserve">„Domowi Detektywi – Jaś i Małgosia na tropie”  </w:t>
            </w:r>
          </w:p>
          <w:p w:rsidR="00654935" w:rsidRPr="00FB767B" w:rsidRDefault="00654935" w:rsidP="00F14D29">
            <w:pPr>
              <w:pStyle w:val="Akapitzlist1"/>
              <w:numPr>
                <w:ilvl w:val="0"/>
                <w:numId w:val="20"/>
              </w:numPr>
              <w:spacing w:line="276" w:lineRule="auto"/>
              <w:rPr>
                <w:lang w:eastAsia="en-US"/>
              </w:rPr>
            </w:pPr>
            <w:r w:rsidRPr="00FB767B">
              <w:rPr>
                <w:lang w:eastAsia="en-US"/>
              </w:rPr>
              <w:t xml:space="preserve">„Cukierki” </w:t>
            </w:r>
          </w:p>
          <w:p w:rsidR="00654935" w:rsidRPr="00FB767B" w:rsidRDefault="00654935" w:rsidP="00F14D29">
            <w:pPr>
              <w:pStyle w:val="Akapitzlist1"/>
              <w:numPr>
                <w:ilvl w:val="0"/>
                <w:numId w:val="20"/>
              </w:numPr>
              <w:spacing w:line="276" w:lineRule="auto"/>
              <w:rPr>
                <w:i/>
                <w:lang w:eastAsia="en-US"/>
              </w:rPr>
            </w:pPr>
            <w:r w:rsidRPr="00FB767B">
              <w:rPr>
                <w:i/>
                <w:lang w:eastAsia="en-US"/>
              </w:rPr>
              <w:t xml:space="preserve">„Tak czy Nie”(elementy) </w:t>
            </w:r>
          </w:p>
          <w:p w:rsidR="00654935" w:rsidRPr="00FB767B" w:rsidRDefault="00654935" w:rsidP="00F14D29">
            <w:pPr>
              <w:pStyle w:val="Akapitzlist1"/>
              <w:numPr>
                <w:ilvl w:val="0"/>
                <w:numId w:val="20"/>
              </w:numPr>
              <w:spacing w:line="276" w:lineRule="auto"/>
              <w:rPr>
                <w:i/>
                <w:lang w:eastAsia="en-US"/>
              </w:rPr>
            </w:pPr>
            <w:r w:rsidRPr="00FB767B">
              <w:rPr>
                <w:lang w:eastAsia="en-US"/>
              </w:rPr>
              <w:t xml:space="preserve"> „</w:t>
            </w:r>
            <w:r w:rsidRPr="00FB767B">
              <w:rPr>
                <w:i/>
                <w:lang w:eastAsia="en-US"/>
              </w:rPr>
              <w:t>Stop agresji i przemocy w szkole”</w:t>
            </w:r>
          </w:p>
          <w:p w:rsidR="00654935" w:rsidRPr="00FB767B" w:rsidRDefault="00654935" w:rsidP="00F14D29">
            <w:pPr>
              <w:pStyle w:val="Akapitzlist"/>
              <w:numPr>
                <w:ilvl w:val="0"/>
                <w:numId w:val="21"/>
              </w:numPr>
              <w:spacing w:after="0" w:line="100" w:lineRule="atLeast"/>
              <w:ind w:left="243" w:hanging="243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zorganizowanie spotkań z przedstawicielami Policji, S</w:t>
            </w:r>
            <w:r w:rsidR="00D571A7" w:rsidRPr="00CE6494">
              <w:rPr>
                <w:color w:val="auto"/>
                <w:szCs w:val="24"/>
              </w:rPr>
              <w:t>ądu Rodzinnego</w:t>
            </w:r>
            <w:r w:rsidRPr="00CE6494">
              <w:rPr>
                <w:color w:val="auto"/>
                <w:szCs w:val="24"/>
              </w:rPr>
              <w:t>, służby zdrowia,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CE6494">
              <w:rPr>
                <w:color w:val="auto"/>
                <w:szCs w:val="24"/>
              </w:rPr>
              <w:t xml:space="preserve">realizacja badań ankietowych </w:t>
            </w:r>
            <w:r w:rsidR="00675163" w:rsidRPr="00CE6494">
              <w:rPr>
                <w:color w:val="auto"/>
                <w:szCs w:val="24"/>
              </w:rPr>
              <w:t xml:space="preserve">uczniów </w:t>
            </w:r>
            <w:r w:rsidRPr="00CE6494">
              <w:rPr>
                <w:color w:val="auto"/>
                <w:szCs w:val="24"/>
              </w:rPr>
              <w:t>dot. niepokojących zachowań wśród uczniów</w:t>
            </w:r>
            <w:r w:rsidR="00675163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10. Współpraca z instytucjami udzielającymi pomocy</w:t>
            </w:r>
            <w:r w:rsidR="00CE6494">
              <w:rPr>
                <w:color w:val="auto"/>
                <w:szCs w:val="24"/>
              </w:rPr>
              <w:t xml:space="preserve">                   </w:t>
            </w:r>
            <w:r w:rsidRPr="00FB767B">
              <w:rPr>
                <w:color w:val="auto"/>
                <w:szCs w:val="24"/>
              </w:rPr>
              <w:t xml:space="preserve"> i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wsparcia.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11. Pogłębianie wiedzy pedagogicznej w zakresie problematyki przemocy.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12. Obchody Światowego Dnia Życzliwości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lastRenderedPageBreak/>
              <w:t xml:space="preserve">13. </w:t>
            </w:r>
            <w:r w:rsidR="006C7F59" w:rsidRPr="00CE6494">
              <w:rPr>
                <w:color w:val="auto"/>
                <w:szCs w:val="24"/>
              </w:rPr>
              <w:t>Zajęcia</w:t>
            </w:r>
            <w:r w:rsidRPr="00CE6494">
              <w:rPr>
                <w:color w:val="auto"/>
                <w:szCs w:val="24"/>
              </w:rPr>
              <w:t xml:space="preserve"> edukacyjne dotyczące S</w:t>
            </w:r>
            <w:r w:rsidR="005D1834" w:rsidRPr="00CE6494">
              <w:rPr>
                <w:color w:val="auto"/>
                <w:szCs w:val="24"/>
              </w:rPr>
              <w:t xml:space="preserve">tandardów </w:t>
            </w:r>
            <w:r w:rsidRPr="00CE6494">
              <w:rPr>
                <w:color w:val="auto"/>
                <w:szCs w:val="24"/>
              </w:rPr>
              <w:t>O</w:t>
            </w:r>
            <w:r w:rsidR="005D1834" w:rsidRPr="00CE6494">
              <w:rPr>
                <w:color w:val="auto"/>
                <w:szCs w:val="24"/>
              </w:rPr>
              <w:t xml:space="preserve">chrony </w:t>
            </w:r>
            <w:r w:rsidRPr="00CE6494">
              <w:rPr>
                <w:color w:val="auto"/>
                <w:szCs w:val="24"/>
              </w:rPr>
              <w:t>M</w:t>
            </w:r>
            <w:r w:rsidR="005D1834" w:rsidRPr="00CE6494">
              <w:rPr>
                <w:color w:val="auto"/>
                <w:szCs w:val="24"/>
              </w:rPr>
              <w:t>ałoletnich</w:t>
            </w:r>
            <w:r w:rsidRPr="00CE6494">
              <w:rPr>
                <w:color w:val="auto"/>
                <w:szCs w:val="24"/>
              </w:rPr>
              <w:t xml:space="preserve">. </w:t>
            </w:r>
          </w:p>
          <w:p w:rsidR="00F14D29" w:rsidRPr="00FB767B" w:rsidRDefault="00F14D29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Dyrektor szkoły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szkolny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Psycholog szkolny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specjalny</w:t>
            </w:r>
          </w:p>
          <w:p w:rsidR="006C7F59" w:rsidRPr="00FB767B" w:rsidRDefault="006C7F59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Policjant</w:t>
            </w:r>
          </w:p>
        </w:tc>
      </w:tr>
    </w:tbl>
    <w:p w:rsidR="00241324" w:rsidRDefault="00241324" w:rsidP="00241324">
      <w:pPr>
        <w:ind w:left="360"/>
        <w:rPr>
          <w:color w:val="auto"/>
          <w:szCs w:val="24"/>
        </w:rPr>
      </w:pPr>
    </w:p>
    <w:p w:rsidR="00D571A7" w:rsidRPr="00FB767B" w:rsidRDefault="00D571A7" w:rsidP="00241324">
      <w:pPr>
        <w:ind w:left="360"/>
        <w:rPr>
          <w:color w:val="auto"/>
          <w:szCs w:val="24"/>
        </w:rPr>
      </w:pPr>
    </w:p>
    <w:p w:rsidR="00241324" w:rsidRPr="00FB767B" w:rsidRDefault="00241324" w:rsidP="00F42268">
      <w:pPr>
        <w:pStyle w:val="Akapitzlist3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OBSZAR: ZDROWIE</w:t>
      </w:r>
    </w:p>
    <w:tbl>
      <w:tblPr>
        <w:tblW w:w="0" w:type="auto"/>
        <w:tblInd w:w="360" w:type="dxa"/>
        <w:tblLayout w:type="fixed"/>
        <w:tblLook w:val="0000"/>
      </w:tblPr>
      <w:tblGrid>
        <w:gridCol w:w="3887"/>
        <w:gridCol w:w="5951"/>
        <w:gridCol w:w="3228"/>
      </w:tblGrid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B03AE8">
            <w:pPr>
              <w:spacing w:after="0" w:line="100" w:lineRule="atLeast"/>
              <w:jc w:val="center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Zadania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B03AE8">
            <w:pPr>
              <w:spacing w:after="0" w:line="100" w:lineRule="atLeast"/>
              <w:jc w:val="center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Sposób realizacji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B03AE8">
            <w:pPr>
              <w:spacing w:after="0" w:line="100" w:lineRule="atLeast"/>
              <w:jc w:val="center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Odpowiedzialni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Zwiększenie świadomości uczniów dotyczącej zdrowego stylu życia.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CE6494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1.Przekazywanie wiedzy podczas lekcji wychowawczych oraz zajęć realizujących tematykę edukacji zdrowotnej.</w:t>
            </w:r>
          </w:p>
          <w:p w:rsidR="00241324" w:rsidRPr="00FB767B" w:rsidRDefault="00241324" w:rsidP="00CE6494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Spotkania z przedstawicielami instytucji zajmujących się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profilaktyką zdrowotną.</w:t>
            </w:r>
          </w:p>
          <w:p w:rsidR="00CE6494" w:rsidRDefault="00CE6494" w:rsidP="00CE6494">
            <w:pPr>
              <w:spacing w:after="0" w:line="276" w:lineRule="auto"/>
              <w:ind w:left="142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  </w:t>
            </w:r>
            <w:r w:rsidR="00FB767B" w:rsidRPr="00FB767B">
              <w:rPr>
                <w:color w:val="auto"/>
                <w:szCs w:val="24"/>
              </w:rPr>
              <w:t xml:space="preserve">3. </w:t>
            </w:r>
            <w:r w:rsidR="00675163">
              <w:rPr>
                <w:color w:val="auto"/>
                <w:szCs w:val="24"/>
              </w:rPr>
              <w:t>P</w:t>
            </w:r>
            <w:r w:rsidR="00FB767B" w:rsidRPr="00FB767B">
              <w:rPr>
                <w:color w:val="auto"/>
                <w:szCs w:val="24"/>
              </w:rPr>
              <w:t xml:space="preserve">rowadzenie zajęć z pierwszej pomocy – realizacja </w:t>
            </w:r>
            <w:r>
              <w:rPr>
                <w:color w:val="auto"/>
                <w:szCs w:val="24"/>
              </w:rPr>
              <w:t xml:space="preserve">             </w:t>
            </w:r>
          </w:p>
          <w:p w:rsidR="00FB767B" w:rsidRPr="00FB767B" w:rsidRDefault="00CE6494" w:rsidP="00CE6494">
            <w:pPr>
              <w:spacing w:after="0" w:line="276" w:lineRule="auto"/>
              <w:ind w:left="142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  </w:t>
            </w:r>
            <w:r w:rsidR="00FB767B" w:rsidRPr="00B5771F">
              <w:rPr>
                <w:color w:val="auto"/>
                <w:szCs w:val="24"/>
              </w:rPr>
              <w:t>programu „Ratujemy i uczymy ratować”</w:t>
            </w:r>
            <w:r w:rsidR="00675163" w:rsidRPr="00B5771F">
              <w:rPr>
                <w:color w:val="auto"/>
                <w:szCs w:val="24"/>
              </w:rPr>
              <w:t>.</w:t>
            </w:r>
          </w:p>
          <w:p w:rsidR="00FB767B" w:rsidRPr="00FB767B" w:rsidRDefault="00FB767B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 wychowania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fizycznego, przyrody, biologii</w:t>
            </w:r>
          </w:p>
          <w:p w:rsidR="006C7F59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</w:t>
            </w:r>
          </w:p>
          <w:p w:rsidR="00241324" w:rsidRPr="00FB767B" w:rsidRDefault="006C7F59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Pielęgniarka szkolna</w:t>
            </w:r>
          </w:p>
          <w:p w:rsidR="00D0587F" w:rsidRPr="00FB767B" w:rsidRDefault="00D0587F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Przedstawiciel Powiatowej St</w:t>
            </w:r>
            <w:r w:rsidR="00B5771F">
              <w:rPr>
                <w:color w:val="auto"/>
                <w:szCs w:val="24"/>
              </w:rPr>
              <w:t>a</w:t>
            </w:r>
            <w:r w:rsidRPr="00FB767B">
              <w:rPr>
                <w:color w:val="auto"/>
                <w:szCs w:val="24"/>
              </w:rPr>
              <w:t>cji Sanitarno</w:t>
            </w:r>
            <w:r w:rsidR="00B5771F">
              <w:rPr>
                <w:color w:val="auto"/>
                <w:szCs w:val="24"/>
              </w:rPr>
              <w:t>-</w:t>
            </w:r>
            <w:r w:rsidRPr="00FB767B">
              <w:rPr>
                <w:color w:val="auto"/>
                <w:szCs w:val="24"/>
              </w:rPr>
              <w:t xml:space="preserve"> Epidemiologicznej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Propagowanie aktywnego </w:t>
            </w:r>
            <w:r w:rsidR="00CE6494">
              <w:rPr>
                <w:color w:val="auto"/>
                <w:szCs w:val="24"/>
              </w:rPr>
              <w:t xml:space="preserve">                           </w:t>
            </w:r>
            <w:r w:rsidRPr="00FB767B">
              <w:rPr>
                <w:color w:val="auto"/>
                <w:szCs w:val="24"/>
              </w:rPr>
              <w:t>i zdrowego stylu życia.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Praca na zajęci</w:t>
            </w:r>
            <w:r w:rsidR="00D0587F" w:rsidRPr="00FB767B">
              <w:rPr>
                <w:color w:val="auto"/>
                <w:szCs w:val="24"/>
              </w:rPr>
              <w:t>ach lekcyjnych i pozalekcyjnych;</w:t>
            </w:r>
          </w:p>
          <w:p w:rsidR="00D0587F" w:rsidRPr="00FB767B" w:rsidRDefault="00D0587F" w:rsidP="00F14D29">
            <w:pPr>
              <w:pStyle w:val="Akapitzlist"/>
              <w:numPr>
                <w:ilvl w:val="0"/>
                <w:numId w:val="19"/>
              </w:numPr>
              <w:spacing w:after="0" w:line="276" w:lineRule="auto"/>
              <w:ind w:left="243" w:hanging="243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udział w akcjach promujących zdrowy styl życia,</w:t>
            </w:r>
          </w:p>
          <w:p w:rsidR="00944F60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Uczestnictwo w konkursach i kampaniach związanych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 z promocją a</w:t>
            </w:r>
            <w:r w:rsidR="00944F60" w:rsidRPr="00FB767B">
              <w:rPr>
                <w:color w:val="auto"/>
                <w:szCs w:val="24"/>
              </w:rPr>
              <w:t>ktywnego i zdrowego stylu życia;</w:t>
            </w:r>
          </w:p>
          <w:p w:rsidR="00944F60" w:rsidRPr="00FB767B" w:rsidRDefault="00944F60" w:rsidP="00F14D29">
            <w:pPr>
              <w:pStyle w:val="Akapitzlist"/>
              <w:numPr>
                <w:ilvl w:val="0"/>
                <w:numId w:val="22"/>
              </w:numPr>
              <w:spacing w:after="0" w:line="276" w:lineRule="auto"/>
              <w:ind w:left="243" w:hanging="243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realizacja wybranych elementów programów prozdrowotnych, m.in.</w:t>
            </w:r>
          </w:p>
          <w:p w:rsidR="00944F60" w:rsidRPr="00FB767B" w:rsidRDefault="00944F60" w:rsidP="00F14D29">
            <w:pPr>
              <w:spacing w:line="240" w:lineRule="auto"/>
              <w:ind w:left="384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 „Trzymaj Formę”- kl. 4-8</w:t>
            </w:r>
          </w:p>
          <w:p w:rsidR="00944F60" w:rsidRPr="00FB767B" w:rsidRDefault="00944F60" w:rsidP="00F14D29">
            <w:pPr>
              <w:spacing w:line="240" w:lineRule="auto"/>
              <w:ind w:left="384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 „Śniadanie daje moc”- kl.1-3</w:t>
            </w:r>
          </w:p>
          <w:p w:rsidR="00944F60" w:rsidRPr="00FB767B" w:rsidRDefault="00944F60" w:rsidP="00F14D29">
            <w:pPr>
              <w:spacing w:line="240" w:lineRule="auto"/>
              <w:ind w:left="384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 „Owoce  i warzywa w szkole”</w:t>
            </w:r>
          </w:p>
          <w:p w:rsidR="00944F60" w:rsidRPr="00666854" w:rsidRDefault="00944F60" w:rsidP="00666854">
            <w:pPr>
              <w:pStyle w:val="Akapitzlist"/>
              <w:numPr>
                <w:ilvl w:val="0"/>
                <w:numId w:val="22"/>
              </w:num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666854">
              <w:rPr>
                <w:color w:val="auto"/>
                <w:szCs w:val="24"/>
              </w:rPr>
              <w:t>prowadzenie zajęć z zakresu zdrowego odżywiania.</w:t>
            </w:r>
          </w:p>
          <w:p w:rsidR="006C7F59" w:rsidRPr="00FB767B" w:rsidRDefault="00241324" w:rsidP="00C83D0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3. Realizacja programów profilaktycznych: </w:t>
            </w:r>
          </w:p>
          <w:p w:rsidR="006C7F59" w:rsidRPr="00FB767B" w:rsidRDefault="006C7F59" w:rsidP="00C83D0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„Profilaktyka używania substancji psychoaktywnych</w:t>
            </w:r>
            <w:r w:rsidR="00CE6494">
              <w:rPr>
                <w:color w:val="auto"/>
                <w:szCs w:val="24"/>
              </w:rPr>
              <w:t xml:space="preserve">                        </w:t>
            </w:r>
            <w:r w:rsidRPr="00FB767B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lastRenderedPageBreak/>
              <w:t>i nowych narkotyków dla uczniów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klas V-VIII”</w:t>
            </w:r>
          </w:p>
          <w:p w:rsidR="00241324" w:rsidRPr="00FB767B" w:rsidRDefault="00241324" w:rsidP="00C83D0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Spędzanie czasu na świeżym powietrzu.</w:t>
            </w:r>
          </w:p>
          <w:p w:rsidR="00D0587F" w:rsidRPr="00FB767B" w:rsidRDefault="00241324" w:rsidP="00C83D0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5. Promowanie aktywności sportowej </w:t>
            </w:r>
          </w:p>
          <w:p w:rsidR="00241324" w:rsidRPr="00FB767B" w:rsidRDefault="00241324" w:rsidP="00C83D09">
            <w:pPr>
              <w:pStyle w:val="Akapitzlist"/>
              <w:numPr>
                <w:ilvl w:val="0"/>
                <w:numId w:val="42"/>
              </w:num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zapewnienie uczniom aktywnego spędzania wolnego czasu oraz udziału w z</w:t>
            </w:r>
            <w:r w:rsidR="00D0587F" w:rsidRPr="00FB767B">
              <w:rPr>
                <w:color w:val="auto"/>
                <w:szCs w:val="24"/>
              </w:rPr>
              <w:t>awodach</w:t>
            </w:r>
            <w:r w:rsidR="00CE6494">
              <w:rPr>
                <w:color w:val="auto"/>
                <w:szCs w:val="24"/>
              </w:rPr>
              <w:t xml:space="preserve">                        </w:t>
            </w:r>
            <w:r w:rsidR="00D0587F" w:rsidRPr="00FB767B">
              <w:rPr>
                <w:color w:val="auto"/>
                <w:szCs w:val="24"/>
              </w:rPr>
              <w:t xml:space="preserve"> i turniejach sportowych,</w:t>
            </w:r>
          </w:p>
          <w:p w:rsidR="00D0587F" w:rsidRPr="00FB767B" w:rsidRDefault="00D0587F" w:rsidP="00F14D29">
            <w:pPr>
              <w:pStyle w:val="Akapitzlist"/>
              <w:numPr>
                <w:ilvl w:val="0"/>
                <w:numId w:val="19"/>
              </w:numPr>
              <w:spacing w:after="0" w:line="276" w:lineRule="auto"/>
              <w:ind w:left="243" w:hanging="243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zorganizowanie „Dnia sportu”,</w:t>
            </w:r>
          </w:p>
          <w:p w:rsidR="00D0587F" w:rsidRPr="00FB767B" w:rsidRDefault="00D0587F" w:rsidP="00F14D29">
            <w:pPr>
              <w:pStyle w:val="Akapitzlist"/>
              <w:numPr>
                <w:ilvl w:val="0"/>
                <w:numId w:val="19"/>
              </w:numPr>
              <w:spacing w:after="0" w:line="276" w:lineRule="auto"/>
              <w:ind w:left="243" w:hanging="243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przeprowadzenie akcji „Śniadanie daje moc”,</w:t>
            </w:r>
          </w:p>
          <w:p w:rsidR="00071A77" w:rsidRDefault="00D0587F" w:rsidP="00940AD9">
            <w:pPr>
              <w:pStyle w:val="Akapitzlist"/>
              <w:numPr>
                <w:ilvl w:val="0"/>
                <w:numId w:val="19"/>
              </w:numPr>
              <w:spacing w:after="0" w:line="100" w:lineRule="atLeast"/>
              <w:ind w:left="243" w:hanging="243"/>
              <w:jc w:val="left"/>
              <w:rPr>
                <w:color w:val="auto"/>
                <w:szCs w:val="24"/>
              </w:rPr>
            </w:pPr>
            <w:r w:rsidRPr="00071A77">
              <w:rPr>
                <w:color w:val="auto"/>
                <w:szCs w:val="24"/>
              </w:rPr>
              <w:t>wprowadzenie zajęć tanecznych w czasie przerw lekcyjnych, akcja „Tańcząca przerwa”</w:t>
            </w:r>
            <w:r w:rsidR="00071A77">
              <w:rPr>
                <w:color w:val="auto"/>
                <w:szCs w:val="24"/>
              </w:rPr>
              <w:t>.</w:t>
            </w:r>
          </w:p>
          <w:p w:rsidR="00241324" w:rsidRPr="00071A77" w:rsidRDefault="00241324" w:rsidP="00071A77">
            <w:pPr>
              <w:pStyle w:val="Akapitzlist"/>
              <w:spacing w:after="0" w:line="100" w:lineRule="atLeast"/>
              <w:ind w:left="243" w:firstLine="0"/>
              <w:jc w:val="left"/>
              <w:rPr>
                <w:color w:val="auto"/>
                <w:szCs w:val="24"/>
              </w:rPr>
            </w:pPr>
            <w:r w:rsidRPr="00071A77">
              <w:rPr>
                <w:color w:val="auto"/>
                <w:szCs w:val="24"/>
              </w:rPr>
              <w:t>6. Zapewnienie uczniom poczucia bezpieczeństwa fizycznego i psychicznego oraz komfortu podczas zajęć edukacyjnych.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7. Rozwijanie sprawności fizycznej, kształtowanie nawyków prozdrowotnych.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8. Organizowanie badań przesiewowych uczniów (bilans zdrowia).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wychowania fizycznego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świetlicy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szkolny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Higienistka szkolna</w:t>
            </w:r>
          </w:p>
          <w:p w:rsidR="00944F60" w:rsidRPr="00FB767B" w:rsidRDefault="00944F60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Dietetyk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Kształtowanie i propagowanie postaw ekologicznych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Zajęcia o tematyce ekologicznej w ramach lekcji przyrody, geografii, biologii, techniki.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Zajęcia ekologiczne w blokach tematycznych – edukacja wczesnoszkolna.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Opieka uczniów nad roślinami w klasie, zielenią szkolną.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Udział w konkursach, kampaniach zw</w:t>
            </w:r>
            <w:r w:rsidR="00A43C54" w:rsidRPr="00FB767B">
              <w:rPr>
                <w:color w:val="auto"/>
                <w:szCs w:val="24"/>
              </w:rPr>
              <w:t>iązanych z tematyką ekologiczną;</w:t>
            </w:r>
          </w:p>
          <w:p w:rsidR="00A43C54" w:rsidRPr="00FB767B" w:rsidRDefault="00A43C54" w:rsidP="00F14D29">
            <w:pPr>
              <w:pStyle w:val="Akapitzlist"/>
              <w:numPr>
                <w:ilvl w:val="0"/>
                <w:numId w:val="17"/>
              </w:numPr>
              <w:spacing w:after="0" w:line="276" w:lineRule="auto"/>
              <w:ind w:left="217" w:hanging="142"/>
              <w:jc w:val="left"/>
              <w:rPr>
                <w:color w:val="auto"/>
                <w:szCs w:val="24"/>
                <w:shd w:val="clear" w:color="auto" w:fill="FFFFFF"/>
              </w:rPr>
            </w:pPr>
            <w:r w:rsidRPr="00FB767B">
              <w:rPr>
                <w:color w:val="auto"/>
                <w:szCs w:val="24"/>
                <w:shd w:val="clear" w:color="auto" w:fill="FFFFFF"/>
              </w:rPr>
              <w:t>realizacja Ogólnopolskiego Programu KUBUSIOWI PRZYJACIELE NATURY - Klasy 1-3,</w:t>
            </w:r>
          </w:p>
          <w:p w:rsidR="00A43C54" w:rsidRPr="00FB767B" w:rsidRDefault="00A43C54" w:rsidP="00F14D29">
            <w:pPr>
              <w:pStyle w:val="Akapitzlist"/>
              <w:numPr>
                <w:ilvl w:val="0"/>
                <w:numId w:val="16"/>
              </w:numPr>
              <w:spacing w:after="0" w:line="276" w:lineRule="auto"/>
              <w:ind w:left="217" w:hanging="142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  <w:shd w:val="clear" w:color="auto" w:fill="FFFFFF"/>
              </w:rPr>
              <w:t>organizacja akcji, m.in.</w:t>
            </w:r>
            <w:r w:rsidRPr="00FB767B">
              <w:rPr>
                <w:color w:val="auto"/>
                <w:szCs w:val="24"/>
              </w:rPr>
              <w:t xml:space="preserve"> Sprzątanie świata, Dzień Ziemi, Dzień Recyklingu Baterii</w:t>
            </w:r>
            <w:r w:rsidR="00252F33">
              <w:rPr>
                <w:color w:val="auto"/>
                <w:szCs w:val="24"/>
              </w:rPr>
              <w:t xml:space="preserve">, </w:t>
            </w:r>
            <w:r w:rsidRPr="00FB767B">
              <w:rPr>
                <w:color w:val="auto"/>
                <w:szCs w:val="24"/>
              </w:rPr>
              <w:t>akcja zbierania plastikowych korków i makulatury,</w:t>
            </w:r>
          </w:p>
          <w:p w:rsidR="00A43C54" w:rsidRPr="00252F33" w:rsidRDefault="00A43C54" w:rsidP="00252F33">
            <w:pPr>
              <w:pStyle w:val="Akapitzlist"/>
              <w:numPr>
                <w:ilvl w:val="0"/>
                <w:numId w:val="16"/>
              </w:numPr>
              <w:spacing w:after="0" w:line="276" w:lineRule="auto"/>
              <w:ind w:left="217" w:hanging="142"/>
              <w:jc w:val="left"/>
              <w:rPr>
                <w:color w:val="auto"/>
                <w:szCs w:val="24"/>
              </w:rPr>
            </w:pPr>
            <w:r w:rsidRPr="00252F33">
              <w:rPr>
                <w:color w:val="auto"/>
                <w:szCs w:val="24"/>
              </w:rPr>
              <w:t>realizacja zajęć z zakresu edukacji ekologicznej.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5. Udział w akcjach ekologicznych np. „Sprzątanie Świata”, „Dzień Ziemi”</w:t>
            </w:r>
            <w:r w:rsidR="00A43C54" w:rsidRPr="00FB767B">
              <w:rPr>
                <w:color w:val="auto"/>
                <w:szCs w:val="24"/>
              </w:rPr>
              <w:t>, „Dzień Polskiej Niezapominajki”, Dzień Bociana Białego”</w:t>
            </w:r>
            <w:r w:rsidRPr="00FB767B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6. Zapobieganie zagrożeniom środowiska naturalnego</w:t>
            </w:r>
            <w:r w:rsidR="00CE6494">
              <w:rPr>
                <w:color w:val="auto"/>
                <w:szCs w:val="24"/>
              </w:rPr>
              <w:t xml:space="preserve">                </w:t>
            </w:r>
            <w:r w:rsidRPr="00FB767B">
              <w:rPr>
                <w:color w:val="auto"/>
                <w:szCs w:val="24"/>
              </w:rPr>
              <w:t xml:space="preserve"> i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cywilizacyjnego.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7. Działalność </w:t>
            </w:r>
            <w:r w:rsidR="006C7F59" w:rsidRPr="00FB767B">
              <w:rPr>
                <w:color w:val="auto"/>
                <w:szCs w:val="24"/>
              </w:rPr>
              <w:t>charytatywna – pomoc zwierzętom, „Lekcje na cztery łapy”</w:t>
            </w:r>
            <w:r w:rsidR="00B21D86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8. Współpraca z instytucjami proekologicznymi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9. Wykorzystanie punktu dydaktycznego na potrzeby zajęć terenowych.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Dyrektor szkoły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Nauczyciele </w:t>
            </w:r>
            <w:r w:rsidR="00A43C54" w:rsidRPr="00FB767B">
              <w:rPr>
                <w:color w:val="auto"/>
                <w:szCs w:val="24"/>
              </w:rPr>
              <w:t>Świetlicy szkolnej</w:t>
            </w:r>
          </w:p>
          <w:p w:rsidR="00241324" w:rsidRPr="00FB767B" w:rsidRDefault="00D0587F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 przedmiotów przyrodniczych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S</w:t>
            </w:r>
            <w:r w:rsidR="00887344" w:rsidRPr="00FB767B">
              <w:rPr>
                <w:color w:val="auto"/>
                <w:szCs w:val="24"/>
              </w:rPr>
              <w:t>zkolne Koło Wolontariatu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Organizacja procesu wspierania uczniów z deficytami rozwojowymi i specjalnymi potrzebami edukacyjnymi oraz wymagających wsparcia w sferze zdrowia psychicznego.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Instytucje pomocowe w naszym regionie.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Dostosowanie wymagań edukacyjnych do specjalnych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potrzeb i możliwości psychofizycznych uczniów.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Organizacja zajęć w ramach pomocy psychologiczno-pedagogicznej (wspierających, edukacyjnych, interwencyjnych).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Indywidualne rozmowy.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Współpraca z Poradnią Psychologiczno – Pedagogiczną w</w:t>
            </w:r>
            <w:r w:rsidR="006C7F59" w:rsidRPr="00FB767B">
              <w:rPr>
                <w:color w:val="auto"/>
                <w:szCs w:val="24"/>
              </w:rPr>
              <w:t xml:space="preserve"> Głubczycach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5. Systematyczne badanie samopoczucia uczniów w szkole.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6. Obserwacja zachowań uczniów na tle rówieśników.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7. Lekcje z zakresu budowania odporności psychicznej. Edukacja SOM dla uczniów ze specjalnymi potrzebami edukacyjnymi. </w:t>
            </w:r>
          </w:p>
          <w:p w:rsidR="006C7F59" w:rsidRPr="00FB767B" w:rsidRDefault="006C7F59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8. Lekcje w ramach programu „DoveSelfEsteem”</w:t>
            </w:r>
            <w:r w:rsidR="00B21D86">
              <w:rPr>
                <w:color w:val="auto"/>
                <w:szCs w:val="24"/>
              </w:rPr>
              <w:t>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szkolny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specjalny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Psycholog</w:t>
            </w:r>
          </w:p>
        </w:tc>
      </w:tr>
    </w:tbl>
    <w:p w:rsidR="00241324" w:rsidRDefault="00241324" w:rsidP="00F14D29">
      <w:pPr>
        <w:ind w:left="360"/>
        <w:jc w:val="left"/>
        <w:rPr>
          <w:color w:val="auto"/>
          <w:szCs w:val="24"/>
        </w:rPr>
      </w:pPr>
    </w:p>
    <w:p w:rsidR="00C83D09" w:rsidRDefault="00C83D09" w:rsidP="00F14D29">
      <w:pPr>
        <w:ind w:left="360"/>
        <w:jc w:val="left"/>
        <w:rPr>
          <w:color w:val="auto"/>
          <w:szCs w:val="24"/>
        </w:rPr>
      </w:pPr>
    </w:p>
    <w:p w:rsidR="00CE6494" w:rsidRDefault="00CE6494" w:rsidP="00F14D29">
      <w:pPr>
        <w:ind w:left="360"/>
        <w:jc w:val="left"/>
        <w:rPr>
          <w:color w:val="auto"/>
          <w:szCs w:val="24"/>
        </w:rPr>
      </w:pPr>
    </w:p>
    <w:p w:rsidR="00CE6494" w:rsidRPr="00FB767B" w:rsidRDefault="00CE6494" w:rsidP="00F14D29">
      <w:pPr>
        <w:ind w:left="360"/>
        <w:jc w:val="left"/>
        <w:rPr>
          <w:color w:val="auto"/>
          <w:szCs w:val="24"/>
        </w:rPr>
      </w:pPr>
    </w:p>
    <w:p w:rsidR="00241324" w:rsidRPr="00FB767B" w:rsidRDefault="00241324" w:rsidP="00F14D29">
      <w:pPr>
        <w:pStyle w:val="Akapitzlist3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lastRenderedPageBreak/>
        <w:t>OBSZAR: RELACJE INTERPERSONALNE</w:t>
      </w:r>
    </w:p>
    <w:tbl>
      <w:tblPr>
        <w:tblW w:w="0" w:type="auto"/>
        <w:tblInd w:w="360" w:type="dxa"/>
        <w:tblLayout w:type="fixed"/>
        <w:tblLook w:val="0000"/>
      </w:tblPr>
      <w:tblGrid>
        <w:gridCol w:w="3887"/>
        <w:gridCol w:w="5951"/>
        <w:gridCol w:w="3228"/>
      </w:tblGrid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Zadania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Sposób realizacji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Odpowiedzialni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Miejsce ucznia w grupie rówieśniczej, integracja środowiska szkolnego, wzajemne poznanie się.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Zajęcia integrujące grupę lub zespół klasowy.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2. Zajęcia integrująco – adaptacyjne </w:t>
            </w:r>
            <w:r w:rsidR="00CA0D8B" w:rsidRPr="00FB767B">
              <w:rPr>
                <w:color w:val="auto"/>
                <w:szCs w:val="24"/>
              </w:rPr>
              <w:t>;</w:t>
            </w:r>
          </w:p>
          <w:p w:rsidR="00CA0D8B" w:rsidRPr="00FB767B" w:rsidRDefault="00CA0D8B" w:rsidP="00F14D29">
            <w:pPr>
              <w:pStyle w:val="Akapitzlist"/>
              <w:numPr>
                <w:ilvl w:val="0"/>
                <w:numId w:val="18"/>
              </w:numPr>
              <w:spacing w:after="0" w:line="276" w:lineRule="auto"/>
              <w:ind w:left="217" w:hanging="142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realizacja warsztatów integracyjno – adaptacyjnych dla klas 1 i 4,</w:t>
            </w:r>
          </w:p>
          <w:p w:rsidR="00CA0D8B" w:rsidRPr="00FB767B" w:rsidRDefault="00CA0D8B" w:rsidP="00F14D29">
            <w:pPr>
              <w:pStyle w:val="Akapitzlist"/>
              <w:numPr>
                <w:ilvl w:val="0"/>
                <w:numId w:val="18"/>
              </w:numPr>
              <w:spacing w:after="0" w:line="276" w:lineRule="auto"/>
              <w:ind w:left="217" w:hanging="142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warsz</w:t>
            </w:r>
            <w:r w:rsidR="00675163">
              <w:rPr>
                <w:color w:val="auto"/>
                <w:szCs w:val="24"/>
              </w:rPr>
              <w:t>t</w:t>
            </w:r>
            <w:r w:rsidRPr="00FB767B">
              <w:rPr>
                <w:color w:val="auto"/>
                <w:szCs w:val="24"/>
              </w:rPr>
              <w:t>aty „Muzyka we mnie- w muzyce ja”- lekcje o emocjach</w:t>
            </w:r>
          </w:p>
          <w:p w:rsidR="00CA0D8B" w:rsidRPr="00CE6494" w:rsidRDefault="00CA0D8B" w:rsidP="00F14D29">
            <w:pPr>
              <w:pStyle w:val="Akapitzlist"/>
              <w:numPr>
                <w:ilvl w:val="0"/>
                <w:numId w:val="18"/>
              </w:numPr>
              <w:spacing w:after="0" w:line="276" w:lineRule="auto"/>
              <w:ind w:left="217" w:hanging="142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 xml:space="preserve">realizacja warsztatów z zakresu: </w:t>
            </w:r>
            <w:r w:rsidR="00666854" w:rsidRPr="00CE6494">
              <w:rPr>
                <w:color w:val="auto"/>
                <w:szCs w:val="24"/>
              </w:rPr>
              <w:t xml:space="preserve">Dbania o dobre relacje, </w:t>
            </w:r>
            <w:r w:rsidRPr="00CE6494">
              <w:rPr>
                <w:color w:val="auto"/>
                <w:szCs w:val="24"/>
              </w:rPr>
              <w:t>radzenia sobie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CE6494">
              <w:rPr>
                <w:color w:val="auto"/>
                <w:szCs w:val="24"/>
              </w:rPr>
              <w:t>z emocjami, radzenia sobie w syt</w:t>
            </w:r>
            <w:r w:rsidR="00675163" w:rsidRPr="00CE6494">
              <w:rPr>
                <w:color w:val="auto"/>
                <w:szCs w:val="24"/>
              </w:rPr>
              <w:t>uacjach</w:t>
            </w:r>
            <w:r w:rsidRPr="00CE6494">
              <w:rPr>
                <w:color w:val="auto"/>
                <w:szCs w:val="24"/>
              </w:rPr>
              <w:t xml:space="preserve"> trudnych, komunikacji inter</w:t>
            </w:r>
            <w:r w:rsidR="00B21D86" w:rsidRPr="00CE6494">
              <w:rPr>
                <w:color w:val="auto"/>
                <w:szCs w:val="24"/>
              </w:rPr>
              <w:t>personalnej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CE6494">
              <w:rPr>
                <w:color w:val="auto"/>
                <w:szCs w:val="24"/>
              </w:rPr>
              <w:t>i  intrapersonalnej,</w:t>
            </w:r>
          </w:p>
          <w:p w:rsidR="00CA0D8B" w:rsidRPr="00FB767B" w:rsidRDefault="00CA0D8B" w:rsidP="00F14D29">
            <w:pPr>
              <w:pStyle w:val="Akapitzlist"/>
              <w:numPr>
                <w:ilvl w:val="0"/>
                <w:numId w:val="18"/>
              </w:numPr>
              <w:spacing w:after="0" w:line="276" w:lineRule="auto"/>
              <w:ind w:left="217" w:hanging="142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organizowanie działań integrujących społeczność uczniowską:</w:t>
            </w:r>
          </w:p>
          <w:p w:rsidR="00CA0D8B" w:rsidRPr="00FB767B" w:rsidRDefault="00CA0D8B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Dzień życzliwości, Dzień zdrowego śniadania, Dzień kolorowej skarpety, Dzień Ziemi, Dzień Kropki, Dzień Uśmiechu, Dzień pluszowego misia, Dzień papieski, klasowe urodziny.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Udział w uroczystościach, imprezach, zabawach klasowych i szkolnych.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Organizacja imprez szkolnych z udziałem uczniów, rodziców i nauczycieli; Dzień pieczonego ziemniaka, W</w:t>
            </w:r>
            <w:r w:rsidR="00436EDF" w:rsidRPr="00FB767B">
              <w:rPr>
                <w:color w:val="auto"/>
                <w:szCs w:val="24"/>
              </w:rPr>
              <w:t>igilia szkolna, piknik rodzinny, „Ludzie z Pasją”</w:t>
            </w:r>
          </w:p>
          <w:p w:rsidR="00B6436D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Kształtowanie umiejętności nawiązywania i podtrzymania pozytywnej relacji z rówieśnikami w tym z uczniami różnej narodowości.</w:t>
            </w:r>
          </w:p>
          <w:p w:rsidR="00241324" w:rsidRPr="00FB767B" w:rsidRDefault="00241324" w:rsidP="00F14D29">
            <w:pPr>
              <w:pStyle w:val="Akapitzlist"/>
              <w:numPr>
                <w:ilvl w:val="0"/>
                <w:numId w:val="24"/>
              </w:num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Wybór samorządu klasowego i szkolnego.</w:t>
            </w:r>
          </w:p>
          <w:p w:rsidR="00B03AE8" w:rsidRPr="00FB767B" w:rsidRDefault="00B03AE8" w:rsidP="00F14D29">
            <w:pPr>
              <w:pStyle w:val="Akapitzlist"/>
              <w:numPr>
                <w:ilvl w:val="0"/>
                <w:numId w:val="24"/>
              </w:num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rStyle w:val="oypena"/>
                <w:color w:val="auto"/>
              </w:rPr>
              <w:t>DZIEŃ PIŻAMY</w:t>
            </w:r>
            <w:hyperlink r:id="rId9" w:tgtFrame="_blank" w:history="1">
              <w:r w:rsidRPr="00FB767B">
                <w:rPr>
                  <w:rStyle w:val="Hipercze"/>
                  <w:color w:val="auto"/>
                  <w:u w:val="none"/>
                </w:rPr>
                <w:t xml:space="preserve"> W SZKOLE - ogólnopolskie wyd</w:t>
              </w:r>
            </w:hyperlink>
            <w:r w:rsidRPr="00FB767B">
              <w:rPr>
                <w:rStyle w:val="oypena"/>
                <w:color w:val="auto"/>
              </w:rPr>
              <w:t>arzenie organizowane prze</w:t>
            </w:r>
            <w:hyperlink r:id="rId10" w:tgtFrame="_blank" w:history="1">
              <w:r w:rsidRPr="00FB767B">
                <w:rPr>
                  <w:rStyle w:val="Hipercze"/>
                  <w:color w:val="auto"/>
                  <w:u w:val="none"/>
                </w:rPr>
                <w:t xml:space="preserve">z Fundację "Gdy Liczy się Czas" </w:t>
              </w:r>
            </w:hyperlink>
            <w:r w:rsidRPr="00FB767B">
              <w:rPr>
                <w:rStyle w:val="oypena"/>
                <w:color w:val="auto"/>
              </w:rPr>
              <w:t xml:space="preserve">, symboliczny gest solidarności z </w:t>
            </w:r>
            <w:r w:rsidRPr="00FB767B">
              <w:rPr>
                <w:rStyle w:val="oypena"/>
                <w:color w:val="auto"/>
              </w:rPr>
              <w:lastRenderedPageBreak/>
              <w:t>dziećmi chorymi, przebywającymi na oddziałach onkologicznych.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szkolny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specjalny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Psycholog</w:t>
            </w:r>
          </w:p>
          <w:p w:rsidR="00436EDF" w:rsidRPr="00FB767B" w:rsidRDefault="00436EDF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Opiekun </w:t>
            </w:r>
            <w:r w:rsidR="00241324" w:rsidRPr="00FB767B">
              <w:rPr>
                <w:color w:val="auto"/>
                <w:szCs w:val="24"/>
              </w:rPr>
              <w:t>Samorządu Uczniowskiego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SKW</w:t>
            </w:r>
          </w:p>
          <w:p w:rsidR="00CA0D8B" w:rsidRPr="00FB767B" w:rsidRDefault="00CA0D8B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Rada Rodziców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Wyposażenie ucznia w umiejętności niezbędne do współdziałania z innymi.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Zapoznanie uczniów z normami i zasadami współżycia społecznego poprzez: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-uczenie zasad kulturalnego zachowania się w środowisku szkolnym i poza nim,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-poszanowanie praw i potrzeb innych,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-kształtowanie umiejętności właściwego zachowania się w sytuacjach trudnych, ryzykownych, 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-naukę konstruktywnego rozwiązywania konfliktów,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rozpoznawanie, nazywanie oraz eliminowanie zachowań agresywnych,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-uczenie asertywności</w:t>
            </w:r>
            <w:r w:rsidR="008C18ED">
              <w:rPr>
                <w:color w:val="auto"/>
                <w:szCs w:val="24"/>
              </w:rPr>
              <w:t>,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-uczenie umiejętności współpracy (w parach, z zespołem klasowym, grupą),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-rozwijanie empatii, umiejętności podejmowania działań mających na celu pomoc rówieśnikom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 uczenie odpowiedzialności, podejmowania decyzji i ponoszenia za nie konsekwencji</w:t>
            </w:r>
            <w:r w:rsidR="008C18ED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2. Zapoznanie uczniów ze Statutem </w:t>
            </w:r>
            <w:r w:rsidR="00436EDF" w:rsidRPr="00FB767B">
              <w:rPr>
                <w:color w:val="auto"/>
                <w:szCs w:val="24"/>
              </w:rPr>
              <w:t>ZSP w Baborowie</w:t>
            </w:r>
            <w:r w:rsidR="008C18ED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Poznawanie zasad właściwego zachowania się w instytucjach kulturalnych (udział uczniów w imprezach kulturalnych -(spektakle teatralne, seanse kinowe, wycieczki do muzeów, wycieczki turystyczno- krajoznawcze)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Praca metodą projektów</w:t>
            </w:r>
            <w:r w:rsidR="008C18ED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5. Uczenie zachowań sprzyjających kształtowaniu postaw prospołecznych.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Całe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Grono Pedagogiczne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Eliminowanie napięć psychicznych spowodowanych m.in. niepowodzeniami szkolnymi oraz trudnościami w kontaktach z </w:t>
            </w:r>
            <w:r w:rsidRPr="00FB767B">
              <w:rPr>
                <w:color w:val="auto"/>
                <w:szCs w:val="24"/>
              </w:rPr>
              <w:lastRenderedPageBreak/>
              <w:t>rówieśnikami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1. Organizacja zajęć: dydaktyczno – wyrównawczych, rewalidacyjnych, korekcyjno - kompensacyjnych, logopedycznych, rozwijających kompetencje emocjonalno-społeczne</w:t>
            </w:r>
            <w:r w:rsidR="008C18ED">
              <w:rPr>
                <w:color w:val="auto"/>
                <w:szCs w:val="24"/>
              </w:rPr>
              <w:t xml:space="preserve">, </w:t>
            </w:r>
            <w:r w:rsidR="008C18ED" w:rsidRPr="00CE6494">
              <w:rPr>
                <w:color w:val="auto"/>
                <w:szCs w:val="24"/>
              </w:rPr>
              <w:t>socjoterapeutycznych</w:t>
            </w:r>
            <w:r w:rsidR="005D27F5" w:rsidRPr="00CE6494">
              <w:rPr>
                <w:color w:val="auto"/>
                <w:szCs w:val="24"/>
              </w:rPr>
              <w:t>, terapii</w:t>
            </w:r>
            <w:r w:rsidR="005D27F5">
              <w:rPr>
                <w:color w:val="00B050"/>
                <w:szCs w:val="24"/>
              </w:rPr>
              <w:t xml:space="preserve"> </w:t>
            </w:r>
            <w:r w:rsidR="005D27F5" w:rsidRPr="00CE6494">
              <w:rPr>
                <w:color w:val="auto"/>
                <w:szCs w:val="24"/>
              </w:rPr>
              <w:lastRenderedPageBreak/>
              <w:t>SI,</w:t>
            </w:r>
            <w:r w:rsidRPr="00CE6494">
              <w:rPr>
                <w:color w:val="auto"/>
                <w:szCs w:val="24"/>
              </w:rPr>
              <w:t xml:space="preserve"> oraz innych zajęć specjalistycznych</w:t>
            </w:r>
            <w:r w:rsidR="00CE6494">
              <w:rPr>
                <w:color w:val="auto"/>
                <w:szCs w:val="24"/>
              </w:rPr>
              <w:t xml:space="preserve"> </w:t>
            </w:r>
            <w:r w:rsidR="008C18ED" w:rsidRPr="00CE6494">
              <w:rPr>
                <w:color w:val="auto"/>
                <w:szCs w:val="24"/>
              </w:rPr>
              <w:t>wg potrzeb</w:t>
            </w:r>
            <w:r w:rsidRPr="00CE6494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2. Prowadzenie indywidualnych rozmów wspierających </w:t>
            </w:r>
            <w:r w:rsidR="00CE6494">
              <w:rPr>
                <w:color w:val="auto"/>
                <w:szCs w:val="24"/>
              </w:rPr>
              <w:t xml:space="preserve">    </w:t>
            </w:r>
            <w:r w:rsidRPr="00FB767B">
              <w:rPr>
                <w:color w:val="auto"/>
                <w:szCs w:val="24"/>
              </w:rPr>
              <w:t>i motywujących z uczniami.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Współpraca z Poradnią Psychologiczno – Pedagogiczną.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Dyrektor szkoły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szkolny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Pedagog specjalny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Psycholog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Logopeda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 xml:space="preserve">Zwiększenie świadomości uczniów dotyczącej sytuacji osób niepełnosprawnych oraz tolerancji dla inności, odmienności innych osób. 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Zapoznanie z prawami dziecka wynikającymi z Konwencji o Prawach Dziecka.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Poznanie praw i obowiązków ucznia.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Uświadamianie uczniom, gdzie znajdą pomoc w sytuacji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trudnej.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Udział w pogadankach na temat tolerancji i szacunku dla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drugiego człowieka.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5. Organizacja dni tematycznych np.: „Obchody Dnia Osób Niepełnosprawnych”, „Światowy Dzień Świadomości Autyzmu”</w:t>
            </w:r>
            <w:r w:rsidR="008C18ED">
              <w:rPr>
                <w:color w:val="auto"/>
                <w:szCs w:val="24"/>
              </w:rPr>
              <w:t>,</w:t>
            </w:r>
            <w:r w:rsidRPr="00FB767B">
              <w:rPr>
                <w:color w:val="auto"/>
                <w:szCs w:val="24"/>
              </w:rPr>
              <w:t xml:space="preserve"> „Dzień Praw Dziecka”, „Dzień Tolerancji i Życzliwości”</w:t>
            </w:r>
            <w:r w:rsidR="00B03AE8" w:rsidRPr="00FB767B">
              <w:rPr>
                <w:color w:val="auto"/>
                <w:szCs w:val="24"/>
              </w:rPr>
              <w:t>, „Dzień Seniora”</w:t>
            </w:r>
            <w:r w:rsidR="008C18ED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6. Wolontariat</w:t>
            </w:r>
            <w:r w:rsidR="00B03AE8" w:rsidRPr="00FB767B">
              <w:rPr>
                <w:color w:val="auto"/>
                <w:szCs w:val="24"/>
              </w:rPr>
              <w:t xml:space="preserve"> -SKW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szkolny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specjalny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Psycholog</w:t>
            </w:r>
          </w:p>
          <w:p w:rsidR="00F017A3" w:rsidRPr="00CE6494" w:rsidRDefault="00F017A3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Bibliotekarz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Logopeda</w:t>
            </w:r>
          </w:p>
          <w:p w:rsidR="00B03AE8" w:rsidRPr="00FB767B" w:rsidRDefault="00B03AE8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SKW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Uwrażliwienie uczniów na potrzeby innych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Organizowanie na terenie szkoły akcji charytatywnych.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Udział w ogólnopolskich zbiórkach charytatywnych np. Góra Grosza, WOŚP, Zbiórka Żywności</w:t>
            </w:r>
            <w:r w:rsidR="008C18ED">
              <w:rPr>
                <w:color w:val="auto"/>
                <w:szCs w:val="24"/>
              </w:rPr>
              <w:t>.</w:t>
            </w:r>
          </w:p>
          <w:p w:rsidR="00241324" w:rsidRPr="00FB767B" w:rsidRDefault="00B03AE8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3.Współpraca z organizacjami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pozarządowymi</w:t>
            </w:r>
            <w:r w:rsidR="008C18ED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Współpraca z Domami Seniora  i Domami Dziecka</w:t>
            </w:r>
            <w:r w:rsidR="008C18ED">
              <w:rPr>
                <w:color w:val="auto"/>
                <w:szCs w:val="24"/>
              </w:rPr>
              <w:t>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Samorząd Uczniowski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Szkolne Koło Wolontariatu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Podnoszenie wiary we własne możliwości.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Udział uczniów w zajęciach pozalekcyjnych zgodnie z potrzebami, zainteresowaniami i uzdolnieniami uczniów.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Udział w zajęciach specjalistycznych: dydaktyczno - wyrównawczych, logopedycznych, rewalidacyjnych,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korekcyjno – kompensacyjnych, zajęciach rozwijających kompetencje emocjonalno</w:t>
            </w:r>
            <w:r w:rsidR="008C18ED">
              <w:rPr>
                <w:color w:val="auto"/>
                <w:szCs w:val="24"/>
              </w:rPr>
              <w:t>–</w:t>
            </w:r>
            <w:r w:rsidRPr="00FB767B">
              <w:rPr>
                <w:color w:val="auto"/>
                <w:szCs w:val="24"/>
              </w:rPr>
              <w:t xml:space="preserve"> społeczne</w:t>
            </w:r>
            <w:r w:rsidR="008C18ED">
              <w:rPr>
                <w:color w:val="auto"/>
                <w:szCs w:val="24"/>
              </w:rPr>
              <w:t xml:space="preserve">, </w:t>
            </w:r>
            <w:r w:rsidR="008C18ED" w:rsidRPr="00CE6494">
              <w:rPr>
                <w:color w:val="auto"/>
                <w:szCs w:val="24"/>
              </w:rPr>
              <w:t>socjoterapeutycznych</w:t>
            </w:r>
            <w:r w:rsidRPr="00CE6494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3. Udział uczniów w konkursach klasowych, szkolnych i </w:t>
            </w:r>
            <w:r w:rsidRPr="00FB767B">
              <w:rPr>
                <w:color w:val="auto"/>
                <w:szCs w:val="24"/>
              </w:rPr>
              <w:lastRenderedPageBreak/>
              <w:t>pozaszkolnych.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Współpraca nauczycieli z rodzicami uczniów w celu podnoszenia efektów kształcenia.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5. Diagnozowanie poten</w:t>
            </w:r>
            <w:r w:rsidR="00B03AE8" w:rsidRPr="00FB767B">
              <w:rPr>
                <w:color w:val="auto"/>
                <w:szCs w:val="24"/>
              </w:rPr>
              <w:t xml:space="preserve">cjałów intelektualnych uczniów 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badania psychologiczno-pedagogiczne.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6. Występowanie o stypendia dla uczniów szczególnie uzdolnionych.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Dyrektor szkoły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szkolny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specjalny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psycholog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Logopeda</w:t>
            </w:r>
          </w:p>
          <w:p w:rsidR="00B03AE8" w:rsidRPr="00FB767B" w:rsidRDefault="00B03AE8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SKW</w:t>
            </w:r>
          </w:p>
          <w:p w:rsidR="00241324" w:rsidRPr="00CE6494" w:rsidRDefault="00F017A3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 xml:space="preserve">Wychowawcy świetlicy </w:t>
            </w:r>
            <w:r w:rsidRPr="00CE6494">
              <w:rPr>
                <w:color w:val="auto"/>
                <w:szCs w:val="24"/>
              </w:rPr>
              <w:lastRenderedPageBreak/>
              <w:t>szkolnej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Rozwój osobowości ucznia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1. Wspomaganie u uczniów umiejętności samopoznania: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a) wykorzystywanie sytuacji szkolnych do treningu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rozpoznawania własnych emocji, uczuć, predyspozycji</w:t>
            </w:r>
            <w:r w:rsidR="00CE6494">
              <w:rPr>
                <w:color w:val="auto"/>
                <w:szCs w:val="24"/>
              </w:rPr>
              <w:t xml:space="preserve">            </w:t>
            </w:r>
            <w:r w:rsidRPr="00CE6494">
              <w:rPr>
                <w:color w:val="auto"/>
                <w:szCs w:val="24"/>
              </w:rPr>
              <w:t xml:space="preserve"> i</w:t>
            </w:r>
            <w:r w:rsidR="00CE6494" w:rsidRPr="00CE6494">
              <w:rPr>
                <w:color w:val="auto"/>
                <w:szCs w:val="24"/>
              </w:rPr>
              <w:t xml:space="preserve"> </w:t>
            </w:r>
            <w:r w:rsidRPr="00CE6494">
              <w:rPr>
                <w:color w:val="auto"/>
                <w:szCs w:val="24"/>
              </w:rPr>
              <w:t>deficytów,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b) wdrażanie do autorefleksji.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2. Sty</w:t>
            </w:r>
            <w:r w:rsidR="00CE6494" w:rsidRPr="00CE6494">
              <w:rPr>
                <w:color w:val="auto"/>
                <w:szCs w:val="24"/>
              </w:rPr>
              <w:t>mulowanie rozwoju samoakceptacj</w:t>
            </w:r>
            <w:r w:rsidRPr="00CE6494">
              <w:rPr>
                <w:color w:val="auto"/>
                <w:szCs w:val="24"/>
              </w:rPr>
              <w:t>i samokontroli: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a) kształtowanie umiejętności kontrolowania zachowania i</w:t>
            </w:r>
            <w:r w:rsidR="00CE6494" w:rsidRPr="00CE6494">
              <w:rPr>
                <w:color w:val="auto"/>
                <w:szCs w:val="24"/>
              </w:rPr>
              <w:t xml:space="preserve"> </w:t>
            </w:r>
            <w:r w:rsidRPr="00CE6494">
              <w:rPr>
                <w:color w:val="auto"/>
                <w:szCs w:val="24"/>
              </w:rPr>
              <w:t>panowania nad emocjami, kreowania własnego wizerunku,</w:t>
            </w:r>
          </w:p>
          <w:p w:rsidR="00B03AE8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b) wdrażanie do samooceny.</w:t>
            </w:r>
          </w:p>
          <w:p w:rsidR="00617D2A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 xml:space="preserve">3. </w:t>
            </w:r>
            <w:r w:rsidR="00617D2A" w:rsidRPr="00CE6494">
              <w:rPr>
                <w:color w:val="auto"/>
                <w:szCs w:val="24"/>
              </w:rPr>
              <w:t>Innowacja pedagogiczna „Rozumiem siebie i innych” – w klasach I-III</w:t>
            </w:r>
          </w:p>
          <w:p w:rsidR="00241324" w:rsidRPr="00CE6494" w:rsidRDefault="00617D2A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 xml:space="preserve">4. </w:t>
            </w:r>
            <w:r w:rsidR="00241324" w:rsidRPr="00CE6494">
              <w:rPr>
                <w:color w:val="auto"/>
                <w:szCs w:val="24"/>
              </w:rPr>
              <w:t>Umiejętność wykorzystania własnego potencjału: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a) motywowanie uczniów do nauki szkolnej,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b) rozbudzanie i poszerzanie zainteresowań uczniów,</w:t>
            </w:r>
          </w:p>
          <w:p w:rsidR="00B5771F" w:rsidRPr="00CE6494" w:rsidRDefault="00241324" w:rsidP="008C18ED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c) stwarzanie warunków do realizowania działań wynikających z zainteresowań, uzdolnień uczniów) rozwijanie zdolności twórczego myślenia,</w:t>
            </w:r>
          </w:p>
          <w:p w:rsidR="00617D2A" w:rsidRPr="00CE6494" w:rsidRDefault="00241324" w:rsidP="00617D2A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e) pomoc uczniom w radzeniu sobie z własnymi</w:t>
            </w:r>
            <w:r w:rsidR="00CE6494">
              <w:rPr>
                <w:color w:val="auto"/>
                <w:szCs w:val="24"/>
              </w:rPr>
              <w:t xml:space="preserve"> </w:t>
            </w:r>
            <w:r w:rsidR="00A43C54" w:rsidRPr="00CE6494">
              <w:rPr>
                <w:color w:val="auto"/>
                <w:szCs w:val="24"/>
              </w:rPr>
              <w:t>niedoskonałościami</w:t>
            </w:r>
          </w:p>
          <w:p w:rsidR="00617D2A" w:rsidRPr="00CE6494" w:rsidRDefault="00A43C54" w:rsidP="00617D2A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f</w:t>
            </w:r>
            <w:r w:rsidR="00241324" w:rsidRPr="00CE6494">
              <w:rPr>
                <w:color w:val="auto"/>
                <w:szCs w:val="24"/>
              </w:rPr>
              <w:t>) kształtowanie hierarchii wartości,</w:t>
            </w:r>
          </w:p>
          <w:p w:rsidR="00241324" w:rsidRPr="00CE6494" w:rsidRDefault="00241324" w:rsidP="00617D2A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g) praca z uczniem zdolnym,</w:t>
            </w:r>
          </w:p>
          <w:p w:rsidR="00A25340" w:rsidRPr="00CE6494" w:rsidRDefault="00A25340" w:rsidP="00F14D29">
            <w:pPr>
              <w:pStyle w:val="Akapitzlist"/>
              <w:numPr>
                <w:ilvl w:val="0"/>
                <w:numId w:val="14"/>
              </w:numPr>
              <w:spacing w:after="0" w:line="276" w:lineRule="auto"/>
              <w:ind w:left="217" w:hanging="142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prowadzenie kół zainteresowań,</w:t>
            </w:r>
          </w:p>
          <w:p w:rsidR="00A25340" w:rsidRPr="00CE6494" w:rsidRDefault="00A25340" w:rsidP="00F14D29">
            <w:pPr>
              <w:pStyle w:val="Akapitzlist"/>
              <w:numPr>
                <w:ilvl w:val="0"/>
                <w:numId w:val="14"/>
              </w:numPr>
              <w:spacing w:after="0" w:line="276" w:lineRule="auto"/>
              <w:ind w:left="217" w:hanging="142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prowadzenie zajęć z robotyki</w:t>
            </w:r>
            <w:r w:rsidR="008C18ED" w:rsidRPr="00CE6494">
              <w:rPr>
                <w:color w:val="auto"/>
                <w:szCs w:val="24"/>
              </w:rPr>
              <w:t>,</w:t>
            </w:r>
          </w:p>
          <w:p w:rsidR="00A25340" w:rsidRPr="00CE6494" w:rsidRDefault="00A25340" w:rsidP="00F14D29">
            <w:pPr>
              <w:pStyle w:val="gwp1f531b4emsonormal"/>
              <w:numPr>
                <w:ilvl w:val="0"/>
                <w:numId w:val="14"/>
              </w:numPr>
              <w:shd w:val="clear" w:color="auto" w:fill="FFFFFF"/>
              <w:spacing w:line="276" w:lineRule="auto"/>
              <w:ind w:left="217" w:hanging="142"/>
            </w:pPr>
            <w:r w:rsidRPr="00CE6494">
              <w:rPr>
                <w:rStyle w:val="gwp1f531b4esize"/>
                <w:bCs/>
              </w:rPr>
              <w:t xml:space="preserve">prowadzenie zajęć rozwijających uzdolnienia z języka </w:t>
            </w:r>
            <w:r w:rsidRPr="00CE6494">
              <w:rPr>
                <w:rStyle w:val="gwp1f531b4esize"/>
                <w:bCs/>
              </w:rPr>
              <w:lastRenderedPageBreak/>
              <w:t xml:space="preserve">polskiego </w:t>
            </w:r>
          </w:p>
          <w:p w:rsidR="00A25340" w:rsidRPr="00CE6494" w:rsidRDefault="00A25340" w:rsidP="00F14D29">
            <w:pPr>
              <w:pStyle w:val="Akapitzlist"/>
              <w:numPr>
                <w:ilvl w:val="0"/>
                <w:numId w:val="14"/>
              </w:numPr>
              <w:spacing w:after="0" w:line="276" w:lineRule="auto"/>
              <w:ind w:left="217" w:hanging="142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 xml:space="preserve">prowadzenie zajęć humanistyczno-dziennikarskich </w:t>
            </w:r>
          </w:p>
          <w:p w:rsidR="00A25340" w:rsidRPr="00CE6494" w:rsidRDefault="00A25340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udział w konkursach przedmiotowych - przeprowadzenie etapu szkolnego Wojewódzkich Konkursów Przedmiotowych oraz organizacja innych konkursów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h) praca z uczniem o specjalnych potrzebach edukacyjnych.</w:t>
            </w:r>
          </w:p>
          <w:p w:rsidR="00241324" w:rsidRPr="00CE6494" w:rsidRDefault="00617D2A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5</w:t>
            </w:r>
            <w:r w:rsidR="00241324" w:rsidRPr="00CE6494">
              <w:rPr>
                <w:color w:val="auto"/>
                <w:szCs w:val="24"/>
              </w:rPr>
              <w:t>. Udział uczniów w zajęciach pozalekcyjnych.</w:t>
            </w:r>
          </w:p>
          <w:p w:rsidR="00241324" w:rsidRPr="00CE6494" w:rsidRDefault="00617D2A" w:rsidP="00617D2A">
            <w:pPr>
              <w:spacing w:after="0" w:line="100" w:lineRule="atLeast"/>
              <w:ind w:left="240" w:firstLine="0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6</w:t>
            </w:r>
            <w:r w:rsidR="00241324" w:rsidRPr="00CE6494">
              <w:rPr>
                <w:color w:val="auto"/>
                <w:szCs w:val="24"/>
              </w:rPr>
              <w:t>. Realizacja zadań wynikających z Narodoweg</w:t>
            </w:r>
            <w:r w:rsidR="00B03AE8" w:rsidRPr="00CE6494">
              <w:rPr>
                <w:color w:val="auto"/>
                <w:szCs w:val="24"/>
              </w:rPr>
              <w:t>o Programu Rozwoju Czytelnictwa:</w:t>
            </w:r>
          </w:p>
          <w:p w:rsidR="00B03AE8" w:rsidRPr="00CE6494" w:rsidRDefault="00B03AE8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 xml:space="preserve">- </w:t>
            </w:r>
            <w:r w:rsidR="009D39E8" w:rsidRPr="00CE6494">
              <w:rPr>
                <w:color w:val="auto"/>
                <w:szCs w:val="24"/>
              </w:rPr>
              <w:t>C</w:t>
            </w:r>
            <w:r w:rsidRPr="00CE6494">
              <w:rPr>
                <w:color w:val="auto"/>
                <w:szCs w:val="24"/>
              </w:rPr>
              <w:t>ała Polska czyta dzieciom</w:t>
            </w:r>
          </w:p>
          <w:p w:rsidR="00B03AE8" w:rsidRPr="00CE6494" w:rsidRDefault="00B03AE8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-„Lekcje na cztery łapy”</w:t>
            </w:r>
          </w:p>
          <w:p w:rsidR="00A25340" w:rsidRPr="00CE6494" w:rsidRDefault="009F6186" w:rsidP="00F14D29">
            <w:pPr>
              <w:pStyle w:val="Akapitzlist"/>
              <w:numPr>
                <w:ilvl w:val="0"/>
                <w:numId w:val="14"/>
              </w:numPr>
              <w:spacing w:after="0" w:line="276" w:lineRule="auto"/>
              <w:ind w:left="217" w:hanging="142"/>
              <w:jc w:val="left"/>
              <w:textAlignment w:val="baseline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 xml:space="preserve">prowadzenie zajęć </w:t>
            </w:r>
            <w:r w:rsidR="00A25340" w:rsidRPr="00CE6494">
              <w:rPr>
                <w:color w:val="auto"/>
                <w:szCs w:val="24"/>
              </w:rPr>
              <w:t>plastycznych, literackich, itp.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lastRenderedPageBreak/>
              <w:t>Wychowawcy klas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Nauczyciele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Bibliotekarz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Pedagog szkolny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Pedagog specjalny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Psycholog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Logopeda</w:t>
            </w:r>
          </w:p>
          <w:p w:rsidR="009D39E8" w:rsidRPr="00CE6494" w:rsidRDefault="009D39E8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Wychowawcy świetlicy szkolnej</w:t>
            </w:r>
          </w:p>
          <w:p w:rsidR="00241324" w:rsidRPr="00CE649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Pomoc rodzicom, nauczycielom w rozwiązywaniu problemów wychowawczych.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Zapoznanie rodziców ze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Statutem Szkoły, Programem Wychowawczo- Profilaktycznym oraz regulaminami, procedurami.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Bieżące informowanie rodziców o sytuacji dziecka w szkole i poza nią.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Dostarczanie aktualnych informacji rodzicom, nauczycielom, opiekunom na temat skutecznych sposobów prowadzenia działań wychowawczych i profilaktycznych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poprzez spotkania ze specjalistami.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Indywidualne rozmowy z uczniem i rodzicem.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5. Porady, konsultacje, warsztaty dla rodziców.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6. Podejmowanie wspólnych inicjatyw w zakresie rozwiązywania trudności lub eliminowania zagrożeń.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7. Udostępnianie wykazu instytucji, gdzie można uzyskać specjalistyczną pomoc.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8. Doskonalenie kompetencji nauczycieli i wychowawców w zakresie profilaktyki używania </w:t>
            </w:r>
            <w:r w:rsidRPr="00FB767B">
              <w:rPr>
                <w:color w:val="auto"/>
                <w:szCs w:val="24"/>
              </w:rPr>
              <w:lastRenderedPageBreak/>
              <w:t xml:space="preserve">niebezpiecznych środków i substancji, a także norm rozwojowych i zaburzeń zdrowia psychicznego wieku rozwojowego poprzez uczestnictwo np. w radach szkoleniowych, kursach i szkoleniach (w tym dotyczących ochrony małoletnich przed krzywdzeniem). 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Dyrektor szkoły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szkolny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specjalny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Psycholog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Logopeda</w:t>
            </w:r>
          </w:p>
        </w:tc>
      </w:tr>
    </w:tbl>
    <w:p w:rsidR="00241324" w:rsidRPr="00FB767B" w:rsidRDefault="00241324" w:rsidP="00F14D29">
      <w:pPr>
        <w:ind w:left="360"/>
        <w:jc w:val="left"/>
        <w:rPr>
          <w:color w:val="auto"/>
          <w:szCs w:val="24"/>
        </w:rPr>
      </w:pPr>
    </w:p>
    <w:p w:rsidR="00241324" w:rsidRPr="00FB767B" w:rsidRDefault="00241324" w:rsidP="00F14D29">
      <w:pPr>
        <w:pStyle w:val="Akapitzlist3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OBSZAR: PROFILAKTYKA</w:t>
      </w:r>
    </w:p>
    <w:tbl>
      <w:tblPr>
        <w:tblW w:w="0" w:type="auto"/>
        <w:tblInd w:w="360" w:type="dxa"/>
        <w:tblLayout w:type="fixed"/>
        <w:tblLook w:val="0000"/>
      </w:tblPr>
      <w:tblGrid>
        <w:gridCol w:w="3887"/>
        <w:gridCol w:w="5951"/>
        <w:gridCol w:w="3228"/>
      </w:tblGrid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Zadania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Sposób realizacji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Odpowiedzialni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Przeciwdziałanie uzależnieniu od Internetu, gier komputerowych, portali społecznościowych oraz telefonów komórkowych.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1.Omawianie zagrożeń związanych z nadmiernym korzystaniem z Internetu, telefonów komórkowych oraz gier komputerowych.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Kształtowanie świadomości niebezpieczeństw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wynikających z anonimowości kontaktów oraz ujawnianiu danych osobowych.</w:t>
            </w:r>
          </w:p>
          <w:p w:rsidR="00241324" w:rsidRPr="00FB767B" w:rsidRDefault="00241324" w:rsidP="00F14D29">
            <w:pPr>
              <w:pStyle w:val="Akapitzlist3"/>
              <w:spacing w:after="0" w:line="10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767B">
              <w:rPr>
                <w:rFonts w:ascii="Times New Roman" w:hAnsi="Times New Roman" w:cs="Times New Roman"/>
                <w:sz w:val="24"/>
                <w:szCs w:val="24"/>
              </w:rPr>
              <w:t>3.Uczestnictwo w konkursach profilaktycznych.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Psycholog</w:t>
            </w:r>
          </w:p>
          <w:p w:rsidR="00F8767A" w:rsidRPr="00FB767B" w:rsidRDefault="00F8767A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Bibl</w:t>
            </w:r>
            <w:r w:rsidR="009F6186">
              <w:rPr>
                <w:color w:val="auto"/>
                <w:szCs w:val="24"/>
              </w:rPr>
              <w:t>i</w:t>
            </w:r>
            <w:r w:rsidRPr="00FB767B">
              <w:rPr>
                <w:color w:val="auto"/>
                <w:szCs w:val="24"/>
              </w:rPr>
              <w:t>otekarz</w:t>
            </w:r>
          </w:p>
          <w:p w:rsidR="00F8767A" w:rsidRPr="00FB767B" w:rsidRDefault="00F8767A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Nauczyciele Świetlicy Szkolnej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Uświadomienie zjawiska cyberprzemocy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Procedury postępowania zawarte w SOM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1.Systematyczna edukacja uczniów w zakresie radzenia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sobie z własnymi trudnymi uczuciami oraz w zakresie ochrony przed agresją/przemocą w sieci.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Zapoznanie uczniów ze zbiorem zasad i norm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obowiązujących w szkole.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3.Spotkania z przedstawicielami Policji dotyczące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odpowiedzialności nieletnich, bezpieczeństwa, profilaktyki.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4. Udział w wybranych kampaniach i akcjach społecznych dotyczących bezpieczeństwa w Internecie. 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5. Obchody „Dnia Bezpiecznego Internetu”.</w:t>
            </w:r>
          </w:p>
          <w:p w:rsidR="0024132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6. Kolportaż i aktualizacja informacji na temat procedur ochrony małoletnich przed krzywdzeniem obowiązujących w szkole. </w:t>
            </w:r>
          </w:p>
          <w:p w:rsidR="00CE6494" w:rsidRPr="00FB767B" w:rsidRDefault="00CE649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 informatyki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Psycholog</w:t>
            </w:r>
          </w:p>
          <w:p w:rsidR="00F8767A" w:rsidRPr="00FB767B" w:rsidRDefault="009D39E8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CE6494">
              <w:rPr>
                <w:color w:val="auto"/>
                <w:szCs w:val="24"/>
              </w:rPr>
              <w:t>Wychowawcy</w:t>
            </w:r>
            <w:r w:rsidR="00F8767A" w:rsidRPr="00CE6494">
              <w:rPr>
                <w:color w:val="auto"/>
                <w:szCs w:val="24"/>
              </w:rPr>
              <w:t xml:space="preserve"> </w:t>
            </w:r>
            <w:r w:rsidR="00F8767A" w:rsidRPr="00FB767B">
              <w:rPr>
                <w:color w:val="auto"/>
                <w:szCs w:val="24"/>
              </w:rPr>
              <w:t>Świetlicy Szkolnej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Przeciwdziałanie uzależnieniu od używek: tytoniu, e- papierosów, alkoholu oraz substancji psychoaktywnych (leki, dopalacze, narkotyki)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Diagnoza środowiska ucznia.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Wyposażenie uczniów, rodziców i nauczycieli w wiedzę o uzależnieniach i możliwościach szukania pomocy w sytuacji sięgania po narkotyk</w:t>
            </w:r>
            <w:r w:rsidR="00654935" w:rsidRPr="00FB767B">
              <w:rPr>
                <w:color w:val="auto"/>
                <w:szCs w:val="24"/>
              </w:rPr>
              <w:t>i, dopalacze, alkohol, nikotynę;</w:t>
            </w:r>
          </w:p>
          <w:p w:rsidR="00654935" w:rsidRPr="00FB767B" w:rsidRDefault="00654935" w:rsidP="00F14D29">
            <w:pPr>
              <w:pStyle w:val="Akapitzlist1"/>
              <w:numPr>
                <w:ilvl w:val="0"/>
                <w:numId w:val="20"/>
              </w:numPr>
              <w:spacing w:line="276" w:lineRule="auto"/>
              <w:rPr>
                <w:lang w:eastAsia="en-US"/>
              </w:rPr>
            </w:pPr>
            <w:r w:rsidRPr="00FB767B">
              <w:rPr>
                <w:lang w:eastAsia="en-US"/>
              </w:rPr>
              <w:t>„Fant</w:t>
            </w:r>
            <w:r w:rsidR="009F6186">
              <w:rPr>
                <w:lang w:eastAsia="en-US"/>
              </w:rPr>
              <w:t>a</w:t>
            </w:r>
            <w:r w:rsidRPr="00FB767B">
              <w:rPr>
                <w:lang w:eastAsia="en-US"/>
              </w:rPr>
              <w:t xml:space="preserve">styczne Możliwości” </w:t>
            </w:r>
          </w:p>
          <w:p w:rsidR="00654935" w:rsidRPr="00FB767B" w:rsidRDefault="00654935" w:rsidP="00F14D29">
            <w:pPr>
              <w:pStyle w:val="Akapitzlist1"/>
              <w:numPr>
                <w:ilvl w:val="0"/>
                <w:numId w:val="20"/>
              </w:numPr>
              <w:spacing w:line="276" w:lineRule="auto"/>
              <w:rPr>
                <w:lang w:eastAsia="en-US"/>
              </w:rPr>
            </w:pPr>
            <w:r w:rsidRPr="00FB767B">
              <w:rPr>
                <w:lang w:eastAsia="en-US"/>
              </w:rPr>
              <w:t xml:space="preserve">„Apteczka pierwszej pomocy emocjonalnej” </w:t>
            </w:r>
            <w:r w:rsidRPr="00FB767B">
              <w:t xml:space="preserve">„Bieg po zdrowie” </w:t>
            </w:r>
          </w:p>
          <w:p w:rsidR="00654935" w:rsidRPr="00FB767B" w:rsidRDefault="00654935" w:rsidP="00F14D29">
            <w:pPr>
              <w:pStyle w:val="Akapitzlist"/>
              <w:numPr>
                <w:ilvl w:val="0"/>
                <w:numId w:val="21"/>
              </w:numPr>
              <w:spacing w:after="0" w:line="276" w:lineRule="auto"/>
              <w:ind w:left="243" w:hanging="243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realizacja programów z zakresu bezpieczeństwa (m.in. </w:t>
            </w:r>
            <w:r w:rsidRPr="00FB767B">
              <w:rPr>
                <w:i/>
                <w:color w:val="auto"/>
                <w:szCs w:val="24"/>
              </w:rPr>
              <w:t>Akademia Bezpiecznego Puchatk</w:t>
            </w:r>
            <w:r w:rsidRPr="00FB767B">
              <w:rPr>
                <w:color w:val="auto"/>
                <w:szCs w:val="24"/>
              </w:rPr>
              <w:t xml:space="preserve">a) 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Zamieszczanie informacji - gazetki tematyczne</w:t>
            </w:r>
            <w:r w:rsidR="009F6186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Bieżące informowanie rodziców/prawnych opiekunów o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widocznej zmianie w zachowaniu dziecka, o swoich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sugestiach i spostrzeżeniach.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5.Współpraca z instytucjami wspierającymi szkołę w tym zakresie.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Psycholog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Samorząd Uczniowski</w:t>
            </w:r>
          </w:p>
          <w:p w:rsidR="00F8767A" w:rsidRPr="00FB767B" w:rsidRDefault="00F8767A" w:rsidP="00F14D29">
            <w:pPr>
              <w:spacing w:after="0" w:line="100" w:lineRule="atLeast"/>
              <w:jc w:val="left"/>
              <w:rPr>
                <w:color w:val="auto"/>
              </w:rPr>
            </w:pPr>
          </w:p>
        </w:tc>
      </w:tr>
    </w:tbl>
    <w:p w:rsidR="00CE6494" w:rsidRDefault="00CE6494" w:rsidP="00CE6494">
      <w:pPr>
        <w:pStyle w:val="Akapitzlist3"/>
        <w:ind w:left="862"/>
        <w:rPr>
          <w:rFonts w:ascii="Times New Roman" w:hAnsi="Times New Roman" w:cs="Times New Roman"/>
          <w:sz w:val="24"/>
          <w:szCs w:val="24"/>
        </w:rPr>
      </w:pPr>
    </w:p>
    <w:p w:rsidR="00241324" w:rsidRPr="00FB767B" w:rsidRDefault="00241324" w:rsidP="00F14D29">
      <w:pPr>
        <w:pStyle w:val="Akapitzlist3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OBSZAR: KULTURA</w:t>
      </w:r>
    </w:p>
    <w:tbl>
      <w:tblPr>
        <w:tblW w:w="0" w:type="auto"/>
        <w:tblInd w:w="360" w:type="dxa"/>
        <w:tblLayout w:type="fixed"/>
        <w:tblLook w:val="0000"/>
      </w:tblPr>
      <w:tblGrid>
        <w:gridCol w:w="3887"/>
        <w:gridCol w:w="5951"/>
        <w:gridCol w:w="3228"/>
      </w:tblGrid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Zadania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Sposób realizacji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Odpowiedzialni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Kształtowanie postaw patriotycznych i obywatelskich.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Kultywowanie tradycji związanych z najbliższą okolicą, krajem.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Poznawanie symboli narodowych i europejskich.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Uczestnictwo w uroczystościach</w:t>
            </w:r>
            <w:r w:rsidR="00D866F2" w:rsidRPr="00FB767B">
              <w:rPr>
                <w:color w:val="auto"/>
                <w:szCs w:val="24"/>
              </w:rPr>
              <w:t>/apelach</w:t>
            </w:r>
            <w:r w:rsidR="00CE6494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o charakterze szkolnym i państwowym. (Obchody Święta Edukacji Narodowej, Święta Niepodległości, Święta Uchwalenia Konstytucji 3 Maja, Święta Flagi. Dzień pamięci wybuchu II wojny światowej itd.)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Zajęcia edukacyjne w ramach lekcji muzyki, języka polskiego i historii.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5. Udział w konkursach związanych z obchodami świąt narodowych.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Nauka hymnu państwowego i szkolnego.</w:t>
            </w:r>
          </w:p>
          <w:p w:rsidR="00241324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5. Kształtowanie postawy szacunku wobec symboli narodowych oraz hymnu i sztandaru szkoły.</w:t>
            </w:r>
          </w:p>
          <w:p w:rsidR="0036108B" w:rsidRPr="00CE6494" w:rsidRDefault="0036108B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6. Innowacja pedagogiczna „Mały obywatel”- oddz. 2b.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Wychowawcy klas,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 języka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polskiego, historii,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WOS, muzyki</w:t>
            </w:r>
          </w:p>
          <w:p w:rsidR="00F8767A" w:rsidRPr="00FB767B" w:rsidRDefault="00F8767A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Bibl</w:t>
            </w:r>
            <w:r w:rsidR="009F6186">
              <w:rPr>
                <w:color w:val="auto"/>
                <w:szCs w:val="24"/>
              </w:rPr>
              <w:t>i</w:t>
            </w:r>
            <w:r w:rsidRPr="00FB767B">
              <w:rPr>
                <w:color w:val="auto"/>
                <w:szCs w:val="24"/>
              </w:rPr>
              <w:t>otekarz</w:t>
            </w:r>
          </w:p>
          <w:p w:rsidR="00F8767A" w:rsidRPr="00FB767B" w:rsidRDefault="00F8767A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Nauczyciele Świetlicy Szkolnej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Kształtowanie przynależności do środowiska lokalnego, regionu, kraju.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pStyle w:val="Akapitzlist3"/>
              <w:spacing w:after="0" w:line="10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B767B">
              <w:rPr>
                <w:rFonts w:ascii="Times New Roman" w:hAnsi="Times New Roman" w:cs="Times New Roman"/>
                <w:sz w:val="24"/>
                <w:szCs w:val="24"/>
              </w:rPr>
              <w:t>1.Udział w uroczystościach szkol</w:t>
            </w:r>
            <w:r w:rsidR="00D866F2" w:rsidRPr="00FB767B">
              <w:rPr>
                <w:rFonts w:ascii="Times New Roman" w:hAnsi="Times New Roman" w:cs="Times New Roman"/>
                <w:sz w:val="24"/>
                <w:szCs w:val="24"/>
              </w:rPr>
              <w:t>nych, regionalnych i narodowych;</w:t>
            </w:r>
          </w:p>
          <w:p w:rsidR="00D866F2" w:rsidRPr="00FB767B" w:rsidRDefault="00D866F2" w:rsidP="00F14D29">
            <w:pPr>
              <w:pStyle w:val="Akapitzlist"/>
              <w:numPr>
                <w:ilvl w:val="0"/>
                <w:numId w:val="13"/>
              </w:numPr>
              <w:spacing w:after="0" w:line="276" w:lineRule="auto"/>
              <w:ind w:left="243" w:hanging="243"/>
              <w:contextualSpacing w:val="0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prowadzenie działań promujących życzliwość i szlachetność </w:t>
            </w:r>
          </w:p>
          <w:p w:rsidR="00D866F2" w:rsidRPr="00FB767B" w:rsidRDefault="00D866F2" w:rsidP="00F14D29">
            <w:pPr>
              <w:pStyle w:val="Akapitzlist"/>
              <w:numPr>
                <w:ilvl w:val="0"/>
                <w:numId w:val="13"/>
              </w:numPr>
              <w:spacing w:after="0" w:line="276" w:lineRule="auto"/>
              <w:ind w:left="243" w:hanging="243"/>
              <w:contextualSpacing w:val="0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rozwijanie zaangażowania uczniów, uczenie zasad demokracji:</w:t>
            </w:r>
          </w:p>
          <w:p w:rsidR="00D866F2" w:rsidRPr="00FB767B" w:rsidRDefault="00D866F2" w:rsidP="00F14D29">
            <w:pPr>
              <w:pStyle w:val="Akapitzlist"/>
              <w:spacing w:line="276" w:lineRule="auto"/>
              <w:ind w:left="526" w:hanging="142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 zorganizowanie i przeprowadzenie wyborów do trójek klasowych oraz SU,</w:t>
            </w:r>
          </w:p>
          <w:p w:rsidR="00241324" w:rsidRPr="00FB767B" w:rsidRDefault="00D866F2" w:rsidP="00F14D29">
            <w:pPr>
              <w:pStyle w:val="Akapitzlist"/>
              <w:spacing w:line="276" w:lineRule="auto"/>
              <w:ind w:left="526" w:hanging="142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 prowadzenie dyskusji na bieżące tematy z życia społecznego</w:t>
            </w:r>
            <w:r w:rsidR="00CE45DD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Udział w konkursach, wycieczkach.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Współpraca z lokalnymi władzami, ośrodkami.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5. Obchody Europejskiego Dnia Języków.</w:t>
            </w:r>
          </w:p>
          <w:p w:rsidR="00A70AF1" w:rsidRPr="00FB767B" w:rsidRDefault="00A70AF1" w:rsidP="00F14D29">
            <w:pPr>
              <w:pStyle w:val="Akapitzlist"/>
              <w:numPr>
                <w:ilvl w:val="0"/>
                <w:numId w:val="13"/>
              </w:numPr>
              <w:spacing w:after="0" w:line="276" w:lineRule="auto"/>
              <w:ind w:left="243" w:hanging="243"/>
              <w:jc w:val="left"/>
              <w:textAlignment w:val="baseline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prowadzenie Szkolne</w:t>
            </w:r>
            <w:r w:rsidR="00D866F2" w:rsidRPr="00FB767B">
              <w:rPr>
                <w:color w:val="auto"/>
                <w:szCs w:val="24"/>
              </w:rPr>
              <w:t>go Koła Wolontariatu</w:t>
            </w:r>
            <w:r w:rsidRPr="00FB767B">
              <w:rPr>
                <w:color w:val="auto"/>
                <w:szCs w:val="24"/>
              </w:rPr>
              <w:t>(akcje charytatywne oraz misyjne na rzecz os</w:t>
            </w:r>
            <w:r w:rsidR="00CE45DD">
              <w:rPr>
                <w:color w:val="auto"/>
                <w:szCs w:val="24"/>
              </w:rPr>
              <w:t>ób</w:t>
            </w:r>
            <w:r w:rsidR="00477BE6">
              <w:rPr>
                <w:color w:val="auto"/>
                <w:szCs w:val="24"/>
              </w:rPr>
              <w:t xml:space="preserve"> </w:t>
            </w:r>
            <w:r w:rsidR="00D866F2" w:rsidRPr="00FB767B">
              <w:rPr>
                <w:color w:val="auto"/>
                <w:szCs w:val="24"/>
              </w:rPr>
              <w:t xml:space="preserve">chorych </w:t>
            </w:r>
            <w:r w:rsidRPr="00FB767B">
              <w:rPr>
                <w:color w:val="auto"/>
                <w:szCs w:val="24"/>
              </w:rPr>
              <w:t xml:space="preserve"> i seniorów),</w:t>
            </w:r>
          </w:p>
          <w:p w:rsidR="00A70AF1" w:rsidRPr="00CE6494" w:rsidRDefault="00A70AF1" w:rsidP="00F14D29">
            <w:pPr>
              <w:pStyle w:val="Akapitzlist"/>
              <w:numPr>
                <w:ilvl w:val="0"/>
                <w:numId w:val="13"/>
              </w:numPr>
              <w:spacing w:after="0" w:line="276" w:lineRule="auto"/>
              <w:ind w:left="243" w:hanging="243"/>
              <w:contextualSpacing w:val="0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u</w:t>
            </w:r>
            <w:r w:rsidR="00D866F2" w:rsidRPr="00CE6494">
              <w:rPr>
                <w:color w:val="auto"/>
                <w:szCs w:val="24"/>
              </w:rPr>
              <w:t xml:space="preserve">dział w akcjach charytatywnych ujętych w palach wychowawczych klas, SKW i SU, </w:t>
            </w:r>
            <w:r w:rsidR="00CE45DD" w:rsidRPr="00CE6494">
              <w:rPr>
                <w:color w:val="auto"/>
                <w:szCs w:val="24"/>
              </w:rPr>
              <w:t>drużyny harcerskiej</w:t>
            </w:r>
            <w:r w:rsidR="00AC37C7" w:rsidRPr="00CE6494">
              <w:rPr>
                <w:color w:val="auto"/>
                <w:szCs w:val="24"/>
              </w:rPr>
              <w:t>,</w:t>
            </w:r>
            <w:r w:rsidR="00477BE6">
              <w:rPr>
                <w:color w:val="auto"/>
                <w:szCs w:val="24"/>
              </w:rPr>
              <w:t xml:space="preserve"> </w:t>
            </w:r>
            <w:r w:rsidR="00D866F2" w:rsidRPr="00CE6494">
              <w:rPr>
                <w:color w:val="auto"/>
                <w:szCs w:val="24"/>
              </w:rPr>
              <w:t>m.in.:</w:t>
            </w:r>
          </w:p>
          <w:p w:rsidR="00A70AF1" w:rsidRPr="00CE6494" w:rsidRDefault="00A70AF1" w:rsidP="00F14D29">
            <w:pPr>
              <w:pStyle w:val="Akapitzlist"/>
              <w:spacing w:after="0" w:line="276" w:lineRule="auto"/>
              <w:ind w:left="244" w:firstLine="142"/>
              <w:contextualSpacing w:val="0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- zbiórka plastikowych nakrętek,</w:t>
            </w:r>
          </w:p>
          <w:p w:rsidR="00A70AF1" w:rsidRPr="00CE6494" w:rsidRDefault="00A70AF1" w:rsidP="00F14D29">
            <w:pPr>
              <w:pStyle w:val="Akapitzlist"/>
              <w:spacing w:after="0" w:line="276" w:lineRule="auto"/>
              <w:ind w:left="244" w:firstLine="142"/>
              <w:contextualSpacing w:val="0"/>
              <w:jc w:val="left"/>
              <w:rPr>
                <w:color w:val="auto"/>
                <w:szCs w:val="24"/>
              </w:rPr>
            </w:pPr>
            <w:r w:rsidRPr="00CE6494">
              <w:rPr>
                <w:color w:val="auto"/>
                <w:szCs w:val="24"/>
              </w:rPr>
              <w:t>- odwiedzanie grobów osób NN</w:t>
            </w:r>
            <w:r w:rsidR="00477BE6">
              <w:rPr>
                <w:color w:val="auto"/>
                <w:szCs w:val="24"/>
              </w:rPr>
              <w:t xml:space="preserve"> </w:t>
            </w:r>
            <w:r w:rsidR="00AC37C7" w:rsidRPr="00CE6494">
              <w:rPr>
                <w:color w:val="auto"/>
                <w:szCs w:val="24"/>
              </w:rPr>
              <w:t>oraz byłych pracowników ZSP,</w:t>
            </w:r>
          </w:p>
          <w:p w:rsidR="00A70AF1" w:rsidRPr="00FB767B" w:rsidRDefault="00A70AF1" w:rsidP="00F14D29">
            <w:pPr>
              <w:pStyle w:val="Akapitzlist"/>
              <w:spacing w:after="0" w:line="276" w:lineRule="auto"/>
              <w:ind w:left="244" w:firstLine="142"/>
              <w:contextualSpacing w:val="0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 sprzedaż cegiełek w ramach akcji „Pomóż i Ty”</w:t>
            </w:r>
          </w:p>
          <w:p w:rsidR="00A70AF1" w:rsidRPr="00FB767B" w:rsidRDefault="00A70AF1" w:rsidP="00F14D29">
            <w:pPr>
              <w:pStyle w:val="Akapitzlist"/>
              <w:spacing w:after="0" w:line="276" w:lineRule="auto"/>
              <w:ind w:left="244" w:firstLine="142"/>
              <w:contextualSpacing w:val="0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- „Góra grosza”</w:t>
            </w:r>
          </w:p>
          <w:p w:rsidR="00A70AF1" w:rsidRPr="00FB767B" w:rsidRDefault="00A70AF1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- zbiórka karmy dla przytuliska w Głubczycach</w:t>
            </w:r>
            <w:r w:rsidR="00AC37C7">
              <w:rPr>
                <w:color w:val="auto"/>
                <w:szCs w:val="24"/>
              </w:rPr>
              <w:t>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Nauczyciele języka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polskiego, historii,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języków obcych, muzyki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Kształtowanie świadomości wartości uznanych przez środowisko domowe, szkolne, lokalne i narodowe.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1.Zajęcia edukacyjne w ramach zajęć z wychowawcą, lekcji języka polskiego i historii.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Zajęcia wychowawcz</w:t>
            </w:r>
            <w:r w:rsidR="00D866F2" w:rsidRPr="00FB767B">
              <w:rPr>
                <w:color w:val="auto"/>
                <w:szCs w:val="24"/>
              </w:rPr>
              <w:t>e: „Wychowanie przez czytanie”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3.Zajęcia edukacyjno-wychowawcze na temat – ściągania, plagiatu.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4. Obchody Światowego Dnia Bibliotek.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5. Udział w wystawach, wernisażach, spektaklach teatralnych, konkursach plastycznych, muzycznych, technicznych itp.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6. Udział w projekcjach filmowych (filmy, spektakle teatralne) w ramach zajęć lekcyjnych.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7. Wirtualne zwiedzanie zabytków, muzeów, wystaw itp.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8. Wycieczki do muzeów</w:t>
            </w:r>
            <w:r w:rsidR="00D866F2" w:rsidRPr="00FB767B">
              <w:rPr>
                <w:color w:val="auto"/>
                <w:szCs w:val="24"/>
              </w:rPr>
              <w:t>, skansenów</w:t>
            </w:r>
            <w:r w:rsidR="00AC37C7">
              <w:rPr>
                <w:color w:val="auto"/>
                <w:szCs w:val="24"/>
              </w:rPr>
              <w:t>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9. Udział w spektaklach teatralnych.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10. Udział w przedsięwzięciu MEN „Poznaj Polskę”</w:t>
            </w:r>
            <w:r w:rsidR="00AC37C7">
              <w:rPr>
                <w:color w:val="auto"/>
                <w:szCs w:val="24"/>
              </w:rPr>
              <w:t>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Bibliotekarz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 języka polskiego, historii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Ukazanie roli rodziny w życiu człowieka.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Realizowanie tematyki na zajęciach edukacyjnych, wychowawczych, pozalekcyjnych.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Włączanie członków rodziny w życie szkoły.</w:t>
            </w:r>
          </w:p>
          <w:p w:rsidR="00D866F2" w:rsidRPr="00FB767B" w:rsidRDefault="00D866F2" w:rsidP="00F14D29">
            <w:pPr>
              <w:pStyle w:val="Akapitzlist"/>
              <w:numPr>
                <w:ilvl w:val="0"/>
                <w:numId w:val="41"/>
              </w:num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Pikniki rodzinne, wyjazdy z rodzicami w ramach wycieczek szkolnych, „Ludzie z Pasją”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3. Wykonywanie drzewa genealogicznego</w:t>
            </w:r>
            <w:r w:rsidR="00AC37C7">
              <w:rPr>
                <w:color w:val="auto"/>
                <w:szCs w:val="24"/>
              </w:rPr>
              <w:t>.</w:t>
            </w: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 xml:space="preserve">Nauczyciele </w:t>
            </w:r>
          </w:p>
        </w:tc>
      </w:tr>
      <w:tr w:rsidR="00241324" w:rsidRPr="00FB767B" w:rsidTr="00B03AE8">
        <w:tc>
          <w:tcPr>
            <w:tcW w:w="3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Przygotowanie uczniów do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aktywności zawodowej</w:t>
            </w:r>
          </w:p>
        </w:tc>
        <w:tc>
          <w:tcPr>
            <w:tcW w:w="5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1. Organizacja zajęć z zakresu doradztwa zawodowego.</w:t>
            </w:r>
          </w:p>
          <w:p w:rsidR="00A43C54" w:rsidRPr="00FB767B" w:rsidRDefault="00A43C54" w:rsidP="00F14D29">
            <w:pPr>
              <w:numPr>
                <w:ilvl w:val="0"/>
                <w:numId w:val="15"/>
              </w:numPr>
              <w:spacing w:after="0" w:line="276" w:lineRule="auto"/>
              <w:ind w:left="217" w:hanging="153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realizacja programu „Wewnątrzszkolnego Systemu Doradztwa Zawodowego”,</w:t>
            </w:r>
          </w:p>
          <w:p w:rsidR="00A43C54" w:rsidRPr="00FB767B" w:rsidRDefault="00A43C54" w:rsidP="00F14D29">
            <w:pPr>
              <w:numPr>
                <w:ilvl w:val="0"/>
                <w:numId w:val="15"/>
              </w:numPr>
              <w:spacing w:after="0" w:line="276" w:lineRule="auto"/>
              <w:ind w:left="217" w:hanging="153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udział w zajęciach otwartych – promocja szkół ponadpodstawowych – kl.8,</w:t>
            </w:r>
          </w:p>
          <w:p w:rsidR="00A43C54" w:rsidRPr="00FB767B" w:rsidRDefault="00A43C54" w:rsidP="00F14D29">
            <w:pPr>
              <w:numPr>
                <w:ilvl w:val="0"/>
                <w:numId w:val="15"/>
              </w:numPr>
              <w:spacing w:after="0" w:line="276" w:lineRule="auto"/>
              <w:ind w:left="217" w:hanging="153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realizacja zajęć z doradztwa zawodowego – kl. 7 i 8,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2. Prezentacja zaproszonych szkół ponadpodstawowych w</w:t>
            </w:r>
            <w:r w:rsidR="00477BE6">
              <w:rPr>
                <w:color w:val="auto"/>
                <w:szCs w:val="24"/>
              </w:rPr>
              <w:t xml:space="preserve"> </w:t>
            </w:r>
            <w:r w:rsidRPr="00FB767B">
              <w:rPr>
                <w:color w:val="auto"/>
                <w:szCs w:val="24"/>
              </w:rPr>
              <w:t>celu przybliżenia uczniom oferty edukacyjnej.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3. Organizowanie spotkań absolwentów.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 xml:space="preserve">4. Udział w Targach </w:t>
            </w:r>
            <w:r w:rsidR="00164CCE" w:rsidRPr="00477BE6">
              <w:rPr>
                <w:color w:val="auto"/>
                <w:szCs w:val="24"/>
              </w:rPr>
              <w:t>Edukacyjnych</w:t>
            </w:r>
            <w:r w:rsidRPr="00477BE6">
              <w:rPr>
                <w:color w:val="auto"/>
                <w:szCs w:val="24"/>
              </w:rPr>
              <w:t xml:space="preserve"> oraz</w:t>
            </w:r>
            <w:r w:rsidRPr="00FB767B">
              <w:rPr>
                <w:color w:val="auto"/>
                <w:szCs w:val="24"/>
              </w:rPr>
              <w:t xml:space="preserve"> Drzwiach Otwartych w szkołach ponadpodstawowych.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5. Współpracę z Poradnią Psychologiczno – Pedagogiczną w</w:t>
            </w:r>
            <w:r w:rsidR="00A43C54" w:rsidRPr="00FB767B">
              <w:rPr>
                <w:color w:val="auto"/>
                <w:szCs w:val="24"/>
              </w:rPr>
              <w:t xml:space="preserve"> Głubczycach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</w:p>
        </w:tc>
        <w:tc>
          <w:tcPr>
            <w:tcW w:w="3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lastRenderedPageBreak/>
              <w:t>Wychowawcy klas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Pedagog szkolny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  <w:szCs w:val="24"/>
              </w:rPr>
            </w:pPr>
            <w:r w:rsidRPr="00FB767B">
              <w:rPr>
                <w:color w:val="auto"/>
                <w:szCs w:val="24"/>
              </w:rPr>
              <w:t>Nauczyciele doradztwa</w:t>
            </w:r>
          </w:p>
          <w:p w:rsidR="00241324" w:rsidRPr="00FB767B" w:rsidRDefault="00241324" w:rsidP="00F14D29">
            <w:pPr>
              <w:spacing w:after="0" w:line="100" w:lineRule="atLeast"/>
              <w:jc w:val="left"/>
              <w:rPr>
                <w:color w:val="auto"/>
              </w:rPr>
            </w:pPr>
            <w:r w:rsidRPr="00FB767B">
              <w:rPr>
                <w:color w:val="auto"/>
                <w:szCs w:val="24"/>
              </w:rPr>
              <w:t>Zawodowego</w:t>
            </w:r>
          </w:p>
        </w:tc>
      </w:tr>
    </w:tbl>
    <w:p w:rsidR="008A5BA2" w:rsidRDefault="008A5BA2" w:rsidP="00F14D29">
      <w:pPr>
        <w:spacing w:after="0" w:line="276" w:lineRule="auto"/>
        <w:ind w:left="0" w:firstLine="0"/>
        <w:jc w:val="left"/>
        <w:rPr>
          <w:rFonts w:eastAsia="Calibri"/>
          <w:b/>
          <w:color w:val="auto"/>
          <w:kern w:val="3"/>
          <w:szCs w:val="24"/>
          <w:lang w:eastAsia="zh-CN" w:bidi="hi-IN"/>
        </w:rPr>
      </w:pPr>
    </w:p>
    <w:p w:rsidR="008A5BA2" w:rsidRPr="00FB767B" w:rsidRDefault="008A5BA2" w:rsidP="00F14D29">
      <w:pPr>
        <w:spacing w:after="0" w:line="276" w:lineRule="auto"/>
        <w:ind w:left="0" w:firstLine="0"/>
        <w:jc w:val="left"/>
        <w:rPr>
          <w:rFonts w:eastAsia="Calibri"/>
          <w:b/>
          <w:color w:val="auto"/>
          <w:kern w:val="3"/>
          <w:szCs w:val="24"/>
          <w:lang w:eastAsia="zh-CN" w:bidi="hi-IN"/>
        </w:rPr>
      </w:pPr>
    </w:p>
    <w:p w:rsidR="00FB767B" w:rsidRPr="008A5BA2" w:rsidRDefault="008A5BA2" w:rsidP="008A5BA2">
      <w:pPr>
        <w:spacing w:after="0" w:line="276" w:lineRule="auto"/>
        <w:ind w:left="283" w:firstLine="0"/>
        <w:jc w:val="left"/>
        <w:rPr>
          <w:b/>
          <w:iCs/>
          <w:color w:val="auto"/>
          <w:sz w:val="28"/>
          <w:szCs w:val="28"/>
        </w:rPr>
      </w:pPr>
      <w:r>
        <w:rPr>
          <w:b/>
          <w:iCs/>
          <w:color w:val="auto"/>
          <w:sz w:val="28"/>
          <w:szCs w:val="28"/>
        </w:rPr>
        <w:t xml:space="preserve">8. </w:t>
      </w:r>
      <w:r w:rsidR="00B41ED1" w:rsidRPr="008A5BA2">
        <w:rPr>
          <w:b/>
          <w:iCs/>
          <w:color w:val="auto"/>
          <w:sz w:val="28"/>
          <w:szCs w:val="28"/>
        </w:rPr>
        <w:t xml:space="preserve">Oczekiwane efekty programu </w:t>
      </w:r>
      <w:r w:rsidR="00767B21" w:rsidRPr="008A5BA2">
        <w:rPr>
          <w:b/>
          <w:iCs/>
          <w:color w:val="auto"/>
          <w:sz w:val="28"/>
          <w:szCs w:val="28"/>
        </w:rPr>
        <w:t>wychowawczo-profilaktycznego</w:t>
      </w:r>
      <w:r w:rsidR="00A630C4" w:rsidRPr="008A5BA2">
        <w:rPr>
          <w:b/>
          <w:iCs/>
          <w:color w:val="auto"/>
          <w:sz w:val="28"/>
          <w:szCs w:val="28"/>
        </w:rPr>
        <w:t xml:space="preserve"> na rok szkolny </w:t>
      </w:r>
      <w:r w:rsidR="00477BE6">
        <w:rPr>
          <w:b/>
          <w:iCs/>
          <w:color w:val="auto"/>
          <w:sz w:val="28"/>
          <w:szCs w:val="28"/>
        </w:rPr>
        <w:t>2025</w:t>
      </w:r>
      <w:r w:rsidR="00B41ED1" w:rsidRPr="008A5BA2">
        <w:rPr>
          <w:b/>
          <w:iCs/>
          <w:color w:val="auto"/>
          <w:sz w:val="28"/>
          <w:szCs w:val="28"/>
        </w:rPr>
        <w:t>/</w:t>
      </w:r>
      <w:r w:rsidR="00477BE6">
        <w:rPr>
          <w:b/>
          <w:iCs/>
          <w:color w:val="auto"/>
          <w:sz w:val="28"/>
          <w:szCs w:val="28"/>
        </w:rPr>
        <w:t>2026</w:t>
      </w:r>
      <w:r w:rsidR="00B41ED1" w:rsidRPr="008A5BA2">
        <w:rPr>
          <w:b/>
          <w:iCs/>
          <w:color w:val="auto"/>
          <w:sz w:val="28"/>
          <w:szCs w:val="28"/>
        </w:rPr>
        <w:t xml:space="preserve"> (prognozowane).  </w:t>
      </w:r>
    </w:p>
    <w:p w:rsidR="00FB767B" w:rsidRPr="00FB767B" w:rsidRDefault="00FB767B" w:rsidP="00F14D29">
      <w:pPr>
        <w:pStyle w:val="Akapitzlist"/>
        <w:spacing w:after="0" w:line="276" w:lineRule="auto"/>
        <w:ind w:firstLine="0"/>
        <w:jc w:val="left"/>
        <w:rPr>
          <w:b/>
          <w:iCs/>
          <w:color w:val="auto"/>
          <w:sz w:val="28"/>
          <w:szCs w:val="28"/>
        </w:rPr>
      </w:pPr>
    </w:p>
    <w:p w:rsidR="00FB767B" w:rsidRPr="00FB767B" w:rsidRDefault="00FB767B" w:rsidP="00F14D29">
      <w:pPr>
        <w:pStyle w:val="Tekstpodstawowy21"/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bCs/>
          <w:sz w:val="24"/>
          <w:szCs w:val="24"/>
        </w:rPr>
        <w:t xml:space="preserve">Uczniowie </w:t>
      </w:r>
      <w:r w:rsidRPr="00FB767B">
        <w:rPr>
          <w:rFonts w:ascii="Times New Roman" w:hAnsi="Times New Roman" w:cs="Times New Roman"/>
          <w:sz w:val="24"/>
          <w:szCs w:val="24"/>
        </w:rPr>
        <w:t>uzyskają wiedzę z zakresu:</w:t>
      </w:r>
    </w:p>
    <w:p w:rsidR="00FB767B" w:rsidRPr="00477BE6" w:rsidRDefault="00FB767B" w:rsidP="00F14D29">
      <w:pPr>
        <w:pStyle w:val="Tekstpodstawowy21"/>
        <w:numPr>
          <w:ilvl w:val="0"/>
          <w:numId w:val="43"/>
        </w:numPr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konstruktywnych sposobów rozwiązywania konfliktów i radzenia sobie z przykrymi emocjami</w:t>
      </w:r>
      <w:r w:rsidR="00AC37C7">
        <w:rPr>
          <w:rFonts w:ascii="Times New Roman" w:hAnsi="Times New Roman" w:cs="Times New Roman"/>
          <w:sz w:val="24"/>
          <w:szCs w:val="24"/>
        </w:rPr>
        <w:t xml:space="preserve">, </w:t>
      </w:r>
      <w:r w:rsidR="00AC37C7" w:rsidRPr="00477BE6">
        <w:rPr>
          <w:rFonts w:ascii="Times New Roman" w:hAnsi="Times New Roman" w:cs="Times New Roman"/>
          <w:sz w:val="24"/>
          <w:szCs w:val="24"/>
        </w:rPr>
        <w:t>stresem</w:t>
      </w:r>
      <w:r w:rsidRPr="00477BE6">
        <w:rPr>
          <w:rFonts w:ascii="Times New Roman" w:hAnsi="Times New Roman" w:cs="Times New Roman"/>
          <w:sz w:val="24"/>
          <w:szCs w:val="24"/>
        </w:rPr>
        <w:t>;</w:t>
      </w:r>
    </w:p>
    <w:p w:rsidR="00FB767B" w:rsidRPr="00FB767B" w:rsidRDefault="00FB767B" w:rsidP="00F14D29">
      <w:pPr>
        <w:pStyle w:val="Tekstpodstawowy21"/>
        <w:numPr>
          <w:ilvl w:val="0"/>
          <w:numId w:val="43"/>
        </w:numPr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form przemocy oraz konsekwencji wynikających ze stosowania przemocy i prezentowania zachowań agresywnych;</w:t>
      </w:r>
    </w:p>
    <w:p w:rsidR="00FB767B" w:rsidRPr="00FB767B" w:rsidRDefault="00FB767B" w:rsidP="00F14D29">
      <w:pPr>
        <w:pStyle w:val="Tekstpodstawowy21"/>
        <w:numPr>
          <w:ilvl w:val="0"/>
          <w:numId w:val="43"/>
        </w:numPr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niepełnosprawności;</w:t>
      </w:r>
    </w:p>
    <w:p w:rsidR="00FB767B" w:rsidRPr="00FB767B" w:rsidRDefault="00FB767B" w:rsidP="00F14D29">
      <w:pPr>
        <w:pStyle w:val="Tekstpodstawowy21"/>
        <w:numPr>
          <w:ilvl w:val="0"/>
          <w:numId w:val="43"/>
        </w:numPr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wolontariatu – uczniowie potrafią dobrowolnie i świadomie angażować się w pracę na rzecz osób, instytucji itp.</w:t>
      </w:r>
    </w:p>
    <w:p w:rsidR="00FB767B" w:rsidRPr="00FB767B" w:rsidRDefault="00FB767B" w:rsidP="00F14D29">
      <w:pPr>
        <w:pStyle w:val="Tekstpodstawowy21"/>
        <w:numPr>
          <w:ilvl w:val="0"/>
          <w:numId w:val="43"/>
        </w:numPr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rozwijania kompetencji czytelniczych – dzięki czytaniu książek rozwijają swoja wiedzę ogólną o świecie, wrażliwość, kształtują wyobraźnię i postawę twórczą;</w:t>
      </w:r>
    </w:p>
    <w:p w:rsidR="00FB767B" w:rsidRPr="00FB767B" w:rsidRDefault="00FB767B" w:rsidP="00F14D29">
      <w:pPr>
        <w:pStyle w:val="Tekstpodstawowy21"/>
        <w:numPr>
          <w:ilvl w:val="0"/>
          <w:numId w:val="43"/>
        </w:numPr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szkodliwości palenia papierosów, picia alkoholu, przyjmowania substancji odurzających, w tym dopalaczy;</w:t>
      </w:r>
    </w:p>
    <w:p w:rsidR="00FB767B" w:rsidRPr="00FB767B" w:rsidRDefault="00FB767B" w:rsidP="00F14D29">
      <w:pPr>
        <w:widowControl w:val="0"/>
        <w:numPr>
          <w:ilvl w:val="0"/>
          <w:numId w:val="43"/>
        </w:numPr>
        <w:suppressAutoHyphens/>
        <w:spacing w:after="0" w:line="360" w:lineRule="auto"/>
        <w:ind w:right="300"/>
        <w:jc w:val="left"/>
        <w:rPr>
          <w:color w:val="auto"/>
          <w:szCs w:val="24"/>
        </w:rPr>
      </w:pPr>
      <w:r w:rsidRPr="00FB767B">
        <w:rPr>
          <w:color w:val="auto"/>
          <w:szCs w:val="24"/>
        </w:rPr>
        <w:t>zdrowego stylu życia (prawidłowe odżywianie, aktywność fizyczna, wypoczynek, higiena osobista i otoczenia);</w:t>
      </w:r>
    </w:p>
    <w:p w:rsidR="00FB767B" w:rsidRPr="00FB767B" w:rsidRDefault="00FB767B" w:rsidP="00F14D29">
      <w:pPr>
        <w:pStyle w:val="Tekstpodstawowy21"/>
        <w:numPr>
          <w:ilvl w:val="0"/>
          <w:numId w:val="43"/>
        </w:numPr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organizacji czasu pracy i czasu wolnego;</w:t>
      </w:r>
    </w:p>
    <w:p w:rsidR="00FB767B" w:rsidRPr="00FB767B" w:rsidRDefault="00FB767B" w:rsidP="00F14D29">
      <w:pPr>
        <w:pStyle w:val="Tekstpodstawowy21"/>
        <w:numPr>
          <w:ilvl w:val="0"/>
          <w:numId w:val="43"/>
        </w:numPr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bezpieczeństwa w sieci;</w:t>
      </w:r>
    </w:p>
    <w:p w:rsidR="00FB767B" w:rsidRPr="00FB767B" w:rsidRDefault="00FB767B" w:rsidP="00F14D29">
      <w:pPr>
        <w:pStyle w:val="Tekstpodstawowy21"/>
        <w:numPr>
          <w:ilvl w:val="0"/>
          <w:numId w:val="43"/>
        </w:numPr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odpowiedzialnego wyboru wartości życiowych;</w:t>
      </w:r>
    </w:p>
    <w:p w:rsidR="00A630C4" w:rsidRDefault="00FB767B" w:rsidP="00477BE6">
      <w:pPr>
        <w:pStyle w:val="Tekstpodstawowy21"/>
        <w:numPr>
          <w:ilvl w:val="0"/>
          <w:numId w:val="43"/>
        </w:numPr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FB767B">
        <w:rPr>
          <w:rFonts w:ascii="Times New Roman" w:hAnsi="Times New Roman" w:cs="Times New Roman"/>
          <w:sz w:val="24"/>
          <w:szCs w:val="24"/>
        </w:rPr>
        <w:t>znajomość obowiązujących Standardów Ochrony Małoletnich</w:t>
      </w:r>
      <w:r w:rsidR="00AC37C7">
        <w:rPr>
          <w:rFonts w:ascii="Times New Roman" w:hAnsi="Times New Roman" w:cs="Times New Roman"/>
          <w:sz w:val="24"/>
          <w:szCs w:val="24"/>
        </w:rPr>
        <w:t>.</w:t>
      </w:r>
    </w:p>
    <w:p w:rsidR="00477BE6" w:rsidRPr="00477BE6" w:rsidRDefault="00477BE6" w:rsidP="00477BE6">
      <w:pPr>
        <w:pStyle w:val="Tekstpodstawowy21"/>
        <w:spacing w:after="0" w:line="360" w:lineRule="auto"/>
        <w:ind w:left="720" w:right="300"/>
        <w:rPr>
          <w:rFonts w:ascii="Times New Roman" w:hAnsi="Times New Roman" w:cs="Times New Roman"/>
          <w:sz w:val="24"/>
          <w:szCs w:val="24"/>
        </w:rPr>
      </w:pPr>
    </w:p>
    <w:p w:rsidR="00B41ED1" w:rsidRPr="00FB767B" w:rsidRDefault="0074443B" w:rsidP="00F14D29">
      <w:pPr>
        <w:pStyle w:val="Standard"/>
        <w:spacing w:after="200" w:line="276" w:lineRule="auto"/>
        <w:rPr>
          <w:rFonts w:cs="Times New Roman"/>
          <w:sz w:val="28"/>
          <w:szCs w:val="28"/>
        </w:rPr>
      </w:pPr>
      <w:r w:rsidRPr="00FB767B">
        <w:rPr>
          <w:rFonts w:eastAsia="Calibri" w:cs="Times New Roman"/>
          <w:b/>
          <w:sz w:val="28"/>
          <w:szCs w:val="28"/>
        </w:rPr>
        <w:lastRenderedPageBreak/>
        <w:t>9</w:t>
      </w:r>
      <w:r w:rsidR="00B41ED1" w:rsidRPr="00FB767B">
        <w:rPr>
          <w:rFonts w:eastAsia="Calibri" w:cs="Times New Roman"/>
          <w:b/>
          <w:sz w:val="28"/>
          <w:szCs w:val="28"/>
        </w:rPr>
        <w:t>. Zasady ewaluacji programu wychowawczo-profilaktycznego</w:t>
      </w:r>
    </w:p>
    <w:p w:rsidR="00B41ED1" w:rsidRDefault="00B41ED1" w:rsidP="00F14D29">
      <w:pPr>
        <w:pStyle w:val="Standard"/>
        <w:spacing w:after="200" w:line="276" w:lineRule="auto"/>
        <w:rPr>
          <w:rFonts w:eastAsia="Calibri" w:cs="Times New Roman"/>
        </w:rPr>
      </w:pPr>
      <w:r w:rsidRPr="00FB767B">
        <w:rPr>
          <w:rFonts w:eastAsia="Calibri" w:cs="Times New Roman"/>
        </w:rPr>
        <w:t>Ewaluacja programu przeprowadzana będzie w każdym roku szkolnym przez zespół ds. Ewaluacji programu wychowawczo-profilaktycznego powołany przez dyrektora. Zadaniem Zespołu jest opracowanie planu ewaluacji, organizacja badań oraz opracowanie wyników. Z wynikami prac zespołu w formie raportu ewaluacyjnego zostanie zapoznana rada pedagogiczna i rada rodziców.</w:t>
      </w:r>
    </w:p>
    <w:p w:rsidR="00FB767B" w:rsidRPr="009C694E" w:rsidRDefault="00FB767B" w:rsidP="00F14D29">
      <w:pPr>
        <w:pStyle w:val="Tekstpodstawowy21"/>
        <w:spacing w:after="0" w:line="360" w:lineRule="auto"/>
        <w:ind w:right="300" w:firstLine="708"/>
        <w:rPr>
          <w:rFonts w:ascii="Times New Roman" w:hAnsi="Times New Roman" w:cs="Times New Roman"/>
          <w:sz w:val="24"/>
          <w:szCs w:val="24"/>
        </w:rPr>
      </w:pPr>
      <w:r w:rsidRPr="009C694E">
        <w:rPr>
          <w:rFonts w:ascii="Times New Roman" w:hAnsi="Times New Roman" w:cs="Times New Roman"/>
          <w:sz w:val="24"/>
          <w:szCs w:val="24"/>
        </w:rPr>
        <w:t>Podstawową formą ewaluacji będą :</w:t>
      </w:r>
    </w:p>
    <w:p w:rsidR="00FB767B" w:rsidRPr="009C694E" w:rsidRDefault="00FB767B" w:rsidP="00F14D29">
      <w:pPr>
        <w:pStyle w:val="Tekstpodstawowy21"/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9C694E">
        <w:rPr>
          <w:rFonts w:ascii="Times New Roman" w:hAnsi="Times New Roman" w:cs="Times New Roman"/>
          <w:sz w:val="24"/>
          <w:szCs w:val="24"/>
        </w:rPr>
        <w:t xml:space="preserve">- ankiety skierowane do uczniów </w:t>
      </w:r>
    </w:p>
    <w:p w:rsidR="00FB767B" w:rsidRPr="009C694E" w:rsidRDefault="00FB767B" w:rsidP="00F14D29">
      <w:pPr>
        <w:pStyle w:val="Tekstpodstawowy21"/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9C694E">
        <w:rPr>
          <w:rFonts w:ascii="Times New Roman" w:hAnsi="Times New Roman" w:cs="Times New Roman"/>
          <w:sz w:val="24"/>
          <w:szCs w:val="24"/>
        </w:rPr>
        <w:t xml:space="preserve">- ankiety adresowane do nauczycieli </w:t>
      </w:r>
    </w:p>
    <w:p w:rsidR="00FB767B" w:rsidRPr="009C694E" w:rsidRDefault="00FB767B" w:rsidP="00F14D29">
      <w:pPr>
        <w:pStyle w:val="Tekstpodstawowy21"/>
        <w:spacing w:after="0" w:line="360" w:lineRule="auto"/>
        <w:ind w:right="300"/>
        <w:rPr>
          <w:rFonts w:ascii="Times New Roman" w:hAnsi="Times New Roman" w:cs="Times New Roman"/>
          <w:sz w:val="24"/>
          <w:szCs w:val="24"/>
        </w:rPr>
      </w:pPr>
      <w:r w:rsidRPr="009C694E">
        <w:rPr>
          <w:rFonts w:ascii="Times New Roman" w:hAnsi="Times New Roman" w:cs="Times New Roman"/>
          <w:sz w:val="24"/>
          <w:szCs w:val="24"/>
        </w:rPr>
        <w:t xml:space="preserve">- ankiety skierowane do rodziców </w:t>
      </w:r>
    </w:p>
    <w:p w:rsidR="00FB767B" w:rsidRDefault="00FB767B" w:rsidP="00F14D29">
      <w:pPr>
        <w:pStyle w:val="Tekstpodstawowy21"/>
        <w:spacing w:after="0" w:line="360" w:lineRule="auto"/>
        <w:ind w:left="750" w:right="300" w:hanging="360"/>
        <w:rPr>
          <w:rFonts w:ascii="Times New Roman" w:hAnsi="Times New Roman" w:cs="Times New Roman"/>
          <w:sz w:val="24"/>
          <w:szCs w:val="24"/>
        </w:rPr>
      </w:pPr>
      <w:r w:rsidRPr="009C694E">
        <w:rPr>
          <w:rFonts w:ascii="Times New Roman" w:hAnsi="Times New Roman" w:cs="Times New Roman"/>
          <w:sz w:val="24"/>
          <w:szCs w:val="24"/>
        </w:rPr>
        <w:t xml:space="preserve">- obserwacje </w:t>
      </w:r>
    </w:p>
    <w:p w:rsidR="009C694E" w:rsidRPr="009C694E" w:rsidRDefault="009C694E" w:rsidP="00F14D29">
      <w:pPr>
        <w:pStyle w:val="Tekstpodstawowy21"/>
        <w:spacing w:after="0" w:line="360" w:lineRule="auto"/>
        <w:ind w:left="750" w:right="30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analiza dokumentacji szkolnej, głownie dzienników</w:t>
      </w:r>
    </w:p>
    <w:p w:rsidR="00FB767B" w:rsidRPr="009C694E" w:rsidRDefault="00FB767B" w:rsidP="00F14D29">
      <w:pPr>
        <w:pStyle w:val="Tekstpodstawowy21"/>
        <w:spacing w:after="0" w:line="360" w:lineRule="auto"/>
        <w:ind w:left="750" w:right="300" w:hanging="360"/>
        <w:rPr>
          <w:rFonts w:ascii="Times New Roman" w:hAnsi="Times New Roman" w:cs="Times New Roman"/>
          <w:sz w:val="24"/>
          <w:szCs w:val="24"/>
        </w:rPr>
      </w:pPr>
      <w:r w:rsidRPr="009C694E">
        <w:rPr>
          <w:rFonts w:ascii="Times New Roman" w:hAnsi="Times New Roman" w:cs="Times New Roman"/>
          <w:sz w:val="24"/>
          <w:szCs w:val="24"/>
        </w:rPr>
        <w:t>- rozmowy z uczniami</w:t>
      </w:r>
      <w:r w:rsidR="009C694E" w:rsidRPr="009C694E">
        <w:rPr>
          <w:rFonts w:ascii="Times New Roman" w:hAnsi="Times New Roman" w:cs="Times New Roman"/>
          <w:sz w:val="24"/>
          <w:szCs w:val="24"/>
        </w:rPr>
        <w:t>, rodzicami i nauczycielami</w:t>
      </w:r>
    </w:p>
    <w:p w:rsidR="00FB767B" w:rsidRPr="009C694E" w:rsidRDefault="00FB767B" w:rsidP="00F14D29">
      <w:pPr>
        <w:pStyle w:val="Tekstpodstawowy21"/>
        <w:spacing w:after="0" w:line="360" w:lineRule="auto"/>
        <w:ind w:left="750" w:right="300" w:hanging="360"/>
        <w:rPr>
          <w:rFonts w:ascii="Times New Roman" w:hAnsi="Times New Roman" w:cs="Times New Roman"/>
          <w:sz w:val="24"/>
          <w:szCs w:val="24"/>
        </w:rPr>
      </w:pPr>
      <w:r w:rsidRPr="009C694E">
        <w:rPr>
          <w:rFonts w:ascii="Times New Roman" w:hAnsi="Times New Roman" w:cs="Times New Roman"/>
          <w:sz w:val="24"/>
          <w:szCs w:val="24"/>
        </w:rPr>
        <w:t>- wnioski z Rad pedagogicznych</w:t>
      </w:r>
    </w:p>
    <w:p w:rsidR="00FB767B" w:rsidRPr="009C694E" w:rsidRDefault="00FB767B" w:rsidP="00F14D29">
      <w:pPr>
        <w:pStyle w:val="Tekstpodstawowy21"/>
        <w:spacing w:after="0" w:line="360" w:lineRule="auto"/>
        <w:ind w:left="750" w:right="300" w:hanging="360"/>
        <w:rPr>
          <w:rFonts w:ascii="Times New Roman" w:hAnsi="Times New Roman" w:cs="Times New Roman"/>
          <w:sz w:val="24"/>
          <w:szCs w:val="24"/>
        </w:rPr>
      </w:pPr>
      <w:r w:rsidRPr="009C694E">
        <w:rPr>
          <w:rFonts w:ascii="Times New Roman" w:hAnsi="Times New Roman" w:cs="Times New Roman"/>
          <w:sz w:val="24"/>
          <w:szCs w:val="24"/>
        </w:rPr>
        <w:t xml:space="preserve">- </w:t>
      </w:r>
      <w:r w:rsidR="00164CCE" w:rsidRPr="00477BE6">
        <w:rPr>
          <w:rFonts w:ascii="Times New Roman" w:hAnsi="Times New Roman" w:cs="Times New Roman"/>
          <w:sz w:val="24"/>
          <w:szCs w:val="24"/>
        </w:rPr>
        <w:t>obserwacje</w:t>
      </w:r>
      <w:r w:rsidRPr="009C694E">
        <w:rPr>
          <w:rFonts w:ascii="Times New Roman" w:hAnsi="Times New Roman" w:cs="Times New Roman"/>
          <w:sz w:val="24"/>
          <w:szCs w:val="24"/>
        </w:rPr>
        <w:t xml:space="preserve"> prowadzone przez dyrekcję szkoły</w:t>
      </w:r>
      <w:r w:rsidR="00164CCE">
        <w:rPr>
          <w:rFonts w:ascii="Times New Roman" w:hAnsi="Times New Roman" w:cs="Times New Roman"/>
          <w:sz w:val="24"/>
          <w:szCs w:val="24"/>
        </w:rPr>
        <w:t>.</w:t>
      </w:r>
    </w:p>
    <w:p w:rsidR="00FB767B" w:rsidRPr="009C694E" w:rsidRDefault="00FB767B" w:rsidP="00F14D29">
      <w:pPr>
        <w:pStyle w:val="Tekstpodstawowy21"/>
        <w:spacing w:after="0" w:line="360" w:lineRule="auto"/>
        <w:ind w:left="750" w:right="300"/>
        <w:rPr>
          <w:rFonts w:ascii="Times New Roman" w:hAnsi="Times New Roman" w:cs="Times New Roman"/>
          <w:sz w:val="24"/>
          <w:szCs w:val="24"/>
        </w:rPr>
      </w:pPr>
    </w:p>
    <w:p w:rsidR="00FB767B" w:rsidRPr="00477BE6" w:rsidRDefault="00FB767B" w:rsidP="00477BE6">
      <w:pPr>
        <w:pStyle w:val="Tekstpodstawowy21"/>
        <w:spacing w:after="0" w:line="360" w:lineRule="auto"/>
        <w:ind w:right="300" w:firstLine="390"/>
        <w:rPr>
          <w:rFonts w:ascii="Times New Roman" w:hAnsi="Times New Roman" w:cs="Times New Roman"/>
          <w:sz w:val="24"/>
          <w:szCs w:val="24"/>
        </w:rPr>
      </w:pPr>
      <w:r w:rsidRPr="009C694E">
        <w:rPr>
          <w:rFonts w:ascii="Times New Roman" w:hAnsi="Times New Roman" w:cs="Times New Roman"/>
          <w:sz w:val="24"/>
          <w:szCs w:val="24"/>
        </w:rPr>
        <w:t>Wnioski z ewaluacji Szkolnego Programu Wychowawczo- Profilaktycznego posłużą do jego modyfikacji i dostosowania go do zmieniającej się rzeczywistości.</w:t>
      </w:r>
    </w:p>
    <w:p w:rsidR="0098654E" w:rsidRPr="00FB767B" w:rsidRDefault="0098654E" w:rsidP="00F14D29">
      <w:pPr>
        <w:pStyle w:val="Standard"/>
        <w:spacing w:after="200" w:line="276" w:lineRule="auto"/>
        <w:rPr>
          <w:rFonts w:eastAsia="Calibri" w:cs="Times New Roman"/>
        </w:rPr>
      </w:pPr>
    </w:p>
    <w:p w:rsidR="0074443B" w:rsidRPr="00FB767B" w:rsidRDefault="00B41ED1" w:rsidP="00F14D29">
      <w:pPr>
        <w:pStyle w:val="Standard"/>
        <w:spacing w:after="200" w:line="276" w:lineRule="auto"/>
        <w:rPr>
          <w:rFonts w:eastAsia="Calibri" w:cs="Times New Roman"/>
        </w:rPr>
      </w:pPr>
      <w:r w:rsidRPr="00FB767B">
        <w:rPr>
          <w:rFonts w:eastAsia="Calibri" w:cs="Times New Roman"/>
        </w:rPr>
        <w:t>Program wychowawczo-profilaktycz</w:t>
      </w:r>
      <w:r w:rsidR="0098654E" w:rsidRPr="00FB767B">
        <w:rPr>
          <w:rFonts w:eastAsia="Calibri" w:cs="Times New Roman"/>
        </w:rPr>
        <w:t>ny został uchwalony przez Radę R</w:t>
      </w:r>
      <w:r w:rsidRPr="00FB767B">
        <w:rPr>
          <w:rFonts w:eastAsia="Calibri" w:cs="Times New Roman"/>
        </w:rPr>
        <w:t>odziców w</w:t>
      </w:r>
      <w:r w:rsidR="0098654E" w:rsidRPr="00FB767B">
        <w:rPr>
          <w:rFonts w:eastAsia="Calibri" w:cs="Times New Roman"/>
        </w:rPr>
        <w:t xml:space="preserve"> porozumieniu z Radą P</w:t>
      </w:r>
      <w:r w:rsidRPr="00FB767B">
        <w:rPr>
          <w:rFonts w:eastAsia="Calibri" w:cs="Times New Roman"/>
        </w:rPr>
        <w:t xml:space="preserve">edagogiczną szkoły w dniu </w:t>
      </w:r>
    </w:p>
    <w:p w:rsidR="007B5CA7" w:rsidRPr="00FB767B" w:rsidRDefault="00477BE6" w:rsidP="00F14D29">
      <w:pPr>
        <w:pStyle w:val="Standard"/>
        <w:spacing w:after="200" w:line="276" w:lineRule="auto"/>
        <w:rPr>
          <w:rFonts w:cs="Times New Roman"/>
        </w:rPr>
      </w:pPr>
      <w:r>
        <w:rPr>
          <w:rFonts w:eastAsia="Calibri" w:cs="Times New Roman"/>
        </w:rPr>
        <w:t xml:space="preserve">10.09 </w:t>
      </w:r>
      <w:r w:rsidR="00FB767B" w:rsidRPr="00FB767B">
        <w:rPr>
          <w:rFonts w:eastAsia="Calibri" w:cs="Times New Roman"/>
        </w:rPr>
        <w:t>202</w:t>
      </w:r>
      <w:r>
        <w:rPr>
          <w:rFonts w:eastAsia="Calibri" w:cs="Times New Roman"/>
        </w:rPr>
        <w:t>5</w:t>
      </w:r>
      <w:r w:rsidR="00A630C4" w:rsidRPr="00FB767B">
        <w:rPr>
          <w:rFonts w:eastAsia="Calibri" w:cs="Times New Roman"/>
        </w:rPr>
        <w:t>r.</w:t>
      </w:r>
    </w:p>
    <w:sectPr w:rsidR="007B5CA7" w:rsidRPr="00FB767B" w:rsidSect="00B41ED1">
      <w:headerReference w:type="default" r:id="rId11"/>
      <w:footerReference w:type="even" r:id="rId12"/>
      <w:footerReference w:type="default" r:id="rId13"/>
      <w:pgSz w:w="16840" w:h="11900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384F" w:rsidRDefault="0019384F" w:rsidP="00B41ED1">
      <w:pPr>
        <w:spacing w:after="0" w:line="240" w:lineRule="auto"/>
      </w:pPr>
      <w:r>
        <w:separator/>
      </w:r>
    </w:p>
  </w:endnote>
  <w:endnote w:type="continuationSeparator" w:id="1">
    <w:p w:rsidR="0019384F" w:rsidRDefault="0019384F" w:rsidP="00B41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ont280">
    <w:altName w:val="Calibri"/>
    <w:charset w:val="EE"/>
    <w:family w:val="auto"/>
    <w:pitch w:val="variable"/>
    <w:sig w:usb0="00000000" w:usb1="00000000" w:usb2="00000000" w:usb3="00000000" w:csb0="00000000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Numerstrony"/>
      </w:rPr>
      <w:id w:val="-1294905534"/>
      <w:docPartObj>
        <w:docPartGallery w:val="Page Numbers (Bottom of Page)"/>
        <w:docPartUnique/>
      </w:docPartObj>
    </w:sdtPr>
    <w:sdtContent>
      <w:p w:rsidR="00940AD9" w:rsidRDefault="00940AD9" w:rsidP="00336983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:rsidR="00940AD9" w:rsidRDefault="00940AD9" w:rsidP="00B41ED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Style w:val="Numerstrony"/>
      </w:rPr>
      <w:id w:val="-1675328603"/>
      <w:docPartObj>
        <w:docPartGallery w:val="Page Numbers (Bottom of Page)"/>
        <w:docPartUnique/>
      </w:docPartObj>
    </w:sdtPr>
    <w:sdtContent>
      <w:p w:rsidR="00940AD9" w:rsidRDefault="00940AD9" w:rsidP="00336983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 w:rsidR="00477BE6">
          <w:rPr>
            <w:rStyle w:val="Numerstrony"/>
            <w:noProof/>
          </w:rPr>
          <w:t>24</w:t>
        </w:r>
        <w:r>
          <w:rPr>
            <w:rStyle w:val="Numerstrony"/>
          </w:rPr>
          <w:fldChar w:fldCharType="end"/>
        </w:r>
      </w:p>
    </w:sdtContent>
  </w:sdt>
  <w:p w:rsidR="00940AD9" w:rsidRDefault="00940AD9" w:rsidP="00B41ED1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384F" w:rsidRDefault="0019384F" w:rsidP="00B41ED1">
      <w:pPr>
        <w:spacing w:after="0" w:line="240" w:lineRule="auto"/>
      </w:pPr>
      <w:r>
        <w:separator/>
      </w:r>
    </w:p>
  </w:footnote>
  <w:footnote w:type="continuationSeparator" w:id="1">
    <w:p w:rsidR="0019384F" w:rsidRDefault="0019384F" w:rsidP="00B41E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0AD9" w:rsidRPr="001E0F0B" w:rsidRDefault="00940AD9" w:rsidP="0030367A">
    <w:pPr>
      <w:spacing w:after="0"/>
      <w:ind w:left="0" w:firstLine="0"/>
      <w:jc w:val="left"/>
      <w:rPr>
        <w:b/>
        <w:bCs/>
        <w:sz w:val="28"/>
        <w:szCs w:val="28"/>
      </w:rPr>
    </w:pPr>
  </w:p>
  <w:p w:rsidR="00940AD9" w:rsidRDefault="00940AD9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upperRoman"/>
      <w:lvlText w:val="%1."/>
      <w:lvlJc w:val="left"/>
      <w:pPr>
        <w:tabs>
          <w:tab w:val="num" w:pos="-218"/>
        </w:tabs>
        <w:ind w:left="862" w:hanging="720"/>
      </w:pPr>
    </w:lvl>
    <w:lvl w:ilvl="1">
      <w:start w:val="1"/>
      <w:numFmt w:val="lowerLetter"/>
      <w:lvlText w:val="%2."/>
      <w:lvlJc w:val="left"/>
      <w:pPr>
        <w:tabs>
          <w:tab w:val="num" w:pos="-218"/>
        </w:tabs>
        <w:ind w:left="1222" w:hanging="360"/>
      </w:pPr>
    </w:lvl>
    <w:lvl w:ilvl="2">
      <w:start w:val="1"/>
      <w:numFmt w:val="lowerRoman"/>
      <w:lvlText w:val="%2.%3."/>
      <w:lvlJc w:val="right"/>
      <w:pPr>
        <w:tabs>
          <w:tab w:val="num" w:pos="-218"/>
        </w:tabs>
        <w:ind w:left="1942" w:hanging="180"/>
      </w:pPr>
    </w:lvl>
    <w:lvl w:ilvl="3">
      <w:start w:val="1"/>
      <w:numFmt w:val="decimal"/>
      <w:lvlText w:val="%2.%3.%4."/>
      <w:lvlJc w:val="left"/>
      <w:pPr>
        <w:tabs>
          <w:tab w:val="num" w:pos="-218"/>
        </w:tabs>
        <w:ind w:left="2662" w:hanging="360"/>
      </w:pPr>
    </w:lvl>
    <w:lvl w:ilvl="4">
      <w:start w:val="1"/>
      <w:numFmt w:val="lowerLetter"/>
      <w:lvlText w:val="%2.%3.%4.%5."/>
      <w:lvlJc w:val="left"/>
      <w:pPr>
        <w:tabs>
          <w:tab w:val="num" w:pos="-218"/>
        </w:tabs>
        <w:ind w:left="3382" w:hanging="360"/>
      </w:pPr>
    </w:lvl>
    <w:lvl w:ilvl="5">
      <w:start w:val="1"/>
      <w:numFmt w:val="lowerRoman"/>
      <w:lvlText w:val="%2.%3.%4.%5.%6."/>
      <w:lvlJc w:val="right"/>
      <w:pPr>
        <w:tabs>
          <w:tab w:val="num" w:pos="-218"/>
        </w:tabs>
        <w:ind w:left="4102" w:hanging="180"/>
      </w:pPr>
    </w:lvl>
    <w:lvl w:ilvl="6">
      <w:start w:val="1"/>
      <w:numFmt w:val="decimal"/>
      <w:lvlText w:val="%2.%3.%4.%5.%6.%7."/>
      <w:lvlJc w:val="left"/>
      <w:pPr>
        <w:tabs>
          <w:tab w:val="num" w:pos="-218"/>
        </w:tabs>
        <w:ind w:left="4822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-218"/>
        </w:tabs>
        <w:ind w:left="5542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-218"/>
        </w:tabs>
        <w:ind w:left="6262" w:hanging="180"/>
      </w:pPr>
    </w:lvl>
  </w:abstractNum>
  <w:abstractNum w:abstractNumId="1">
    <w:nsid w:val="00000003"/>
    <w:multiLevelType w:val="multilevel"/>
    <w:tmpl w:val="00000003"/>
    <w:name w:val="WW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00000C"/>
    <w:multiLevelType w:val="singleLevel"/>
    <w:tmpl w:val="0000000C"/>
    <w:name w:val="WW8Num15"/>
    <w:lvl w:ilvl="0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</w:abstractNum>
  <w:abstractNum w:abstractNumId="3">
    <w:nsid w:val="00000017"/>
    <w:multiLevelType w:val="singleLevel"/>
    <w:tmpl w:val="00000017"/>
    <w:name w:val="WW8Num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1C"/>
    <w:multiLevelType w:val="singleLevel"/>
    <w:tmpl w:val="0000001C"/>
    <w:name w:val="WW8Num3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5">
    <w:nsid w:val="00B266DB"/>
    <w:multiLevelType w:val="hybridMultilevel"/>
    <w:tmpl w:val="71EE3DF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8844DB3"/>
    <w:multiLevelType w:val="hybridMultilevel"/>
    <w:tmpl w:val="11DEC8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A80E5A"/>
    <w:multiLevelType w:val="hybridMultilevel"/>
    <w:tmpl w:val="3ED02A00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>
    <w:nsid w:val="0FDA531D"/>
    <w:multiLevelType w:val="hybridMultilevel"/>
    <w:tmpl w:val="6A500826"/>
    <w:lvl w:ilvl="0" w:tplc="04150001">
      <w:start w:val="1"/>
      <w:numFmt w:val="bullet"/>
      <w:lvlText w:val=""/>
      <w:lvlJc w:val="left"/>
      <w:pPr>
        <w:ind w:left="18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8" w:hanging="360"/>
      </w:pPr>
      <w:rPr>
        <w:rFonts w:ascii="Wingdings" w:hAnsi="Wingdings" w:hint="default"/>
      </w:rPr>
    </w:lvl>
  </w:abstractNum>
  <w:abstractNum w:abstractNumId="9">
    <w:nsid w:val="120B7099"/>
    <w:multiLevelType w:val="hybridMultilevel"/>
    <w:tmpl w:val="CDF84552"/>
    <w:lvl w:ilvl="0" w:tplc="B8CE5B62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688DC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6891B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44CA5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9C392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DE8EB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9CCC9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8C9AB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08A9E2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4DE3E91"/>
    <w:multiLevelType w:val="hybridMultilevel"/>
    <w:tmpl w:val="B134C676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70A0253"/>
    <w:multiLevelType w:val="multilevel"/>
    <w:tmpl w:val="C92665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87E3C55"/>
    <w:multiLevelType w:val="hybridMultilevel"/>
    <w:tmpl w:val="9E6619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8B46A56"/>
    <w:multiLevelType w:val="hybridMultilevel"/>
    <w:tmpl w:val="697898BC"/>
    <w:lvl w:ilvl="0" w:tplc="04150001">
      <w:start w:val="1"/>
      <w:numFmt w:val="bullet"/>
      <w:lvlText w:val=""/>
      <w:lvlJc w:val="left"/>
      <w:pPr>
        <w:ind w:left="21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12" w:hanging="360"/>
      </w:pPr>
      <w:rPr>
        <w:rFonts w:ascii="Wingdings" w:hAnsi="Wingdings" w:hint="default"/>
      </w:rPr>
    </w:lvl>
  </w:abstractNum>
  <w:abstractNum w:abstractNumId="14">
    <w:nsid w:val="1C4C5139"/>
    <w:multiLevelType w:val="hybridMultilevel"/>
    <w:tmpl w:val="ED1A91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D667AE9"/>
    <w:multiLevelType w:val="hybridMultilevel"/>
    <w:tmpl w:val="D5B2CF32"/>
    <w:lvl w:ilvl="0" w:tplc="AEDCD26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D42F10"/>
    <w:multiLevelType w:val="hybridMultilevel"/>
    <w:tmpl w:val="E902AB52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7">
    <w:nsid w:val="248D617F"/>
    <w:multiLevelType w:val="hybridMultilevel"/>
    <w:tmpl w:val="B08C6B64"/>
    <w:lvl w:ilvl="0" w:tplc="04150001">
      <w:start w:val="1"/>
      <w:numFmt w:val="bullet"/>
      <w:lvlText w:val=""/>
      <w:lvlJc w:val="left"/>
      <w:pPr>
        <w:ind w:left="21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12" w:hanging="360"/>
      </w:pPr>
      <w:rPr>
        <w:rFonts w:ascii="Wingdings" w:hAnsi="Wingdings" w:hint="default"/>
      </w:rPr>
    </w:lvl>
  </w:abstractNum>
  <w:abstractNum w:abstractNumId="18">
    <w:nsid w:val="24DE0D61"/>
    <w:multiLevelType w:val="multilevel"/>
    <w:tmpl w:val="0E1CCE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71F001A"/>
    <w:multiLevelType w:val="hybridMultilevel"/>
    <w:tmpl w:val="357C2D84"/>
    <w:lvl w:ilvl="0" w:tplc="0415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0">
    <w:nsid w:val="29375176"/>
    <w:multiLevelType w:val="hybridMultilevel"/>
    <w:tmpl w:val="F0C697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A194E68"/>
    <w:multiLevelType w:val="multilevel"/>
    <w:tmpl w:val="7018A2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BFC1595"/>
    <w:multiLevelType w:val="hybridMultilevel"/>
    <w:tmpl w:val="6F3CC5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D780C4C"/>
    <w:multiLevelType w:val="hybridMultilevel"/>
    <w:tmpl w:val="0200095E"/>
    <w:lvl w:ilvl="0" w:tplc="3D5A1070">
      <w:start w:val="1"/>
      <w:numFmt w:val="decimal"/>
      <w:lvlText w:val="%1."/>
      <w:lvlJc w:val="left"/>
      <w:pPr>
        <w:ind w:left="708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28" w:hanging="360"/>
      </w:pPr>
    </w:lvl>
    <w:lvl w:ilvl="2" w:tplc="0415001B" w:tentative="1">
      <w:start w:val="1"/>
      <w:numFmt w:val="lowerRoman"/>
      <w:lvlText w:val="%3."/>
      <w:lvlJc w:val="right"/>
      <w:pPr>
        <w:ind w:left="2148" w:hanging="180"/>
      </w:pPr>
    </w:lvl>
    <w:lvl w:ilvl="3" w:tplc="0415000F" w:tentative="1">
      <w:start w:val="1"/>
      <w:numFmt w:val="decimal"/>
      <w:lvlText w:val="%4."/>
      <w:lvlJc w:val="left"/>
      <w:pPr>
        <w:ind w:left="2868" w:hanging="360"/>
      </w:pPr>
    </w:lvl>
    <w:lvl w:ilvl="4" w:tplc="04150019" w:tentative="1">
      <w:start w:val="1"/>
      <w:numFmt w:val="lowerLetter"/>
      <w:lvlText w:val="%5."/>
      <w:lvlJc w:val="left"/>
      <w:pPr>
        <w:ind w:left="3588" w:hanging="360"/>
      </w:pPr>
    </w:lvl>
    <w:lvl w:ilvl="5" w:tplc="0415001B" w:tentative="1">
      <w:start w:val="1"/>
      <w:numFmt w:val="lowerRoman"/>
      <w:lvlText w:val="%6."/>
      <w:lvlJc w:val="right"/>
      <w:pPr>
        <w:ind w:left="4308" w:hanging="180"/>
      </w:pPr>
    </w:lvl>
    <w:lvl w:ilvl="6" w:tplc="0415000F" w:tentative="1">
      <w:start w:val="1"/>
      <w:numFmt w:val="decimal"/>
      <w:lvlText w:val="%7."/>
      <w:lvlJc w:val="left"/>
      <w:pPr>
        <w:ind w:left="5028" w:hanging="360"/>
      </w:pPr>
    </w:lvl>
    <w:lvl w:ilvl="7" w:tplc="04150019" w:tentative="1">
      <w:start w:val="1"/>
      <w:numFmt w:val="lowerLetter"/>
      <w:lvlText w:val="%8."/>
      <w:lvlJc w:val="left"/>
      <w:pPr>
        <w:ind w:left="5748" w:hanging="360"/>
      </w:pPr>
    </w:lvl>
    <w:lvl w:ilvl="8" w:tplc="0415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24">
    <w:nsid w:val="2E2E6142"/>
    <w:multiLevelType w:val="hybridMultilevel"/>
    <w:tmpl w:val="696A9C8A"/>
    <w:lvl w:ilvl="0" w:tplc="0415000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FF50A6D"/>
    <w:multiLevelType w:val="hybridMultilevel"/>
    <w:tmpl w:val="4C6AEE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1583180"/>
    <w:multiLevelType w:val="hybridMultilevel"/>
    <w:tmpl w:val="719E1ECA"/>
    <w:lvl w:ilvl="0" w:tplc="9716CA4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3115AEE"/>
    <w:multiLevelType w:val="hybridMultilevel"/>
    <w:tmpl w:val="F44471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653591B"/>
    <w:multiLevelType w:val="hybridMultilevel"/>
    <w:tmpl w:val="B3C87902"/>
    <w:lvl w:ilvl="0" w:tplc="0415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9">
    <w:nsid w:val="386E054B"/>
    <w:multiLevelType w:val="multilevel"/>
    <w:tmpl w:val="8E0A77B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AB83F39"/>
    <w:multiLevelType w:val="hybridMultilevel"/>
    <w:tmpl w:val="96AA74C0"/>
    <w:lvl w:ilvl="0" w:tplc="04150001">
      <w:start w:val="1"/>
      <w:numFmt w:val="bullet"/>
      <w:lvlText w:val=""/>
      <w:lvlJc w:val="left"/>
      <w:pPr>
        <w:ind w:left="18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8" w:hanging="360"/>
      </w:pPr>
      <w:rPr>
        <w:rFonts w:ascii="Wingdings" w:hAnsi="Wingdings" w:hint="default"/>
      </w:rPr>
    </w:lvl>
  </w:abstractNum>
  <w:abstractNum w:abstractNumId="31">
    <w:nsid w:val="4C6627D2"/>
    <w:multiLevelType w:val="hybridMultilevel"/>
    <w:tmpl w:val="63C2A2E2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2">
    <w:nsid w:val="4EFB2FEF"/>
    <w:multiLevelType w:val="multilevel"/>
    <w:tmpl w:val="1FC88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01F6B86"/>
    <w:multiLevelType w:val="multilevel"/>
    <w:tmpl w:val="6D446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3C73505"/>
    <w:multiLevelType w:val="multilevel"/>
    <w:tmpl w:val="77CA1428"/>
    <w:styleLink w:val="WWNum188"/>
    <w:lvl w:ilvl="0">
      <w:numFmt w:val="bullet"/>
      <w:lvlText w:val="•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5">
    <w:nsid w:val="56D43F2F"/>
    <w:multiLevelType w:val="hybridMultilevel"/>
    <w:tmpl w:val="7D1C4218"/>
    <w:lvl w:ilvl="0" w:tplc="0415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36">
    <w:nsid w:val="5C253D0D"/>
    <w:multiLevelType w:val="hybridMultilevel"/>
    <w:tmpl w:val="A502A566"/>
    <w:lvl w:ilvl="0" w:tplc="0415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37">
    <w:nsid w:val="5F5205E3"/>
    <w:multiLevelType w:val="hybridMultilevel"/>
    <w:tmpl w:val="CCDCC5D0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8">
    <w:nsid w:val="610D6C25"/>
    <w:multiLevelType w:val="hybridMultilevel"/>
    <w:tmpl w:val="D3028F30"/>
    <w:lvl w:ilvl="0" w:tplc="0415000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9">
    <w:nsid w:val="64F962B0"/>
    <w:multiLevelType w:val="hybridMultilevel"/>
    <w:tmpl w:val="A582EFF4"/>
    <w:lvl w:ilvl="0" w:tplc="383257FA">
      <w:start w:val="7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0" w:hanging="360"/>
      </w:pPr>
    </w:lvl>
    <w:lvl w:ilvl="2" w:tplc="0415001B" w:tentative="1">
      <w:start w:val="1"/>
      <w:numFmt w:val="lowerRoman"/>
      <w:lvlText w:val="%3."/>
      <w:lvlJc w:val="right"/>
      <w:pPr>
        <w:ind w:left="2040" w:hanging="180"/>
      </w:pPr>
    </w:lvl>
    <w:lvl w:ilvl="3" w:tplc="0415000F" w:tentative="1">
      <w:start w:val="1"/>
      <w:numFmt w:val="decimal"/>
      <w:lvlText w:val="%4."/>
      <w:lvlJc w:val="left"/>
      <w:pPr>
        <w:ind w:left="2760" w:hanging="360"/>
      </w:pPr>
    </w:lvl>
    <w:lvl w:ilvl="4" w:tplc="04150019" w:tentative="1">
      <w:start w:val="1"/>
      <w:numFmt w:val="lowerLetter"/>
      <w:lvlText w:val="%5."/>
      <w:lvlJc w:val="left"/>
      <w:pPr>
        <w:ind w:left="3480" w:hanging="360"/>
      </w:pPr>
    </w:lvl>
    <w:lvl w:ilvl="5" w:tplc="0415001B" w:tentative="1">
      <w:start w:val="1"/>
      <w:numFmt w:val="lowerRoman"/>
      <w:lvlText w:val="%6."/>
      <w:lvlJc w:val="right"/>
      <w:pPr>
        <w:ind w:left="4200" w:hanging="180"/>
      </w:pPr>
    </w:lvl>
    <w:lvl w:ilvl="6" w:tplc="0415000F" w:tentative="1">
      <w:start w:val="1"/>
      <w:numFmt w:val="decimal"/>
      <w:lvlText w:val="%7."/>
      <w:lvlJc w:val="left"/>
      <w:pPr>
        <w:ind w:left="4920" w:hanging="360"/>
      </w:pPr>
    </w:lvl>
    <w:lvl w:ilvl="7" w:tplc="04150019" w:tentative="1">
      <w:start w:val="1"/>
      <w:numFmt w:val="lowerLetter"/>
      <w:lvlText w:val="%8."/>
      <w:lvlJc w:val="left"/>
      <w:pPr>
        <w:ind w:left="5640" w:hanging="360"/>
      </w:pPr>
    </w:lvl>
    <w:lvl w:ilvl="8" w:tplc="0415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40">
    <w:nsid w:val="69745024"/>
    <w:multiLevelType w:val="multilevel"/>
    <w:tmpl w:val="58E82882"/>
    <w:styleLink w:val="WWNum15"/>
    <w:lvl w:ilvl="0">
      <w:numFmt w:val="bullet"/>
      <w:lvlText w:val="•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1">
    <w:nsid w:val="6DFB120F"/>
    <w:multiLevelType w:val="multilevel"/>
    <w:tmpl w:val="F4F0263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FC11AB7"/>
    <w:multiLevelType w:val="multilevel"/>
    <w:tmpl w:val="3C88BAC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2451940"/>
    <w:multiLevelType w:val="multilevel"/>
    <w:tmpl w:val="DFAA2C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9C4228F"/>
    <w:multiLevelType w:val="hybridMultilevel"/>
    <w:tmpl w:val="28C0B1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835026"/>
    <w:multiLevelType w:val="hybridMultilevel"/>
    <w:tmpl w:val="A8741C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1"/>
  </w:num>
  <w:num w:numId="3">
    <w:abstractNumId w:val="37"/>
  </w:num>
  <w:num w:numId="4">
    <w:abstractNumId w:val="16"/>
  </w:num>
  <w:num w:numId="5">
    <w:abstractNumId w:val="38"/>
  </w:num>
  <w:num w:numId="6">
    <w:abstractNumId w:val="17"/>
  </w:num>
  <w:num w:numId="7">
    <w:abstractNumId w:val="13"/>
  </w:num>
  <w:num w:numId="8">
    <w:abstractNumId w:val="30"/>
  </w:num>
  <w:num w:numId="9">
    <w:abstractNumId w:val="8"/>
  </w:num>
  <w:num w:numId="10">
    <w:abstractNumId w:val="7"/>
  </w:num>
  <w:num w:numId="11">
    <w:abstractNumId w:val="28"/>
  </w:num>
  <w:num w:numId="12">
    <w:abstractNumId w:val="23"/>
  </w:num>
  <w:num w:numId="13">
    <w:abstractNumId w:val="20"/>
  </w:num>
  <w:num w:numId="14">
    <w:abstractNumId w:val="27"/>
  </w:num>
  <w:num w:numId="15">
    <w:abstractNumId w:val="6"/>
  </w:num>
  <w:num w:numId="16">
    <w:abstractNumId w:val="12"/>
  </w:num>
  <w:num w:numId="17">
    <w:abstractNumId w:val="5"/>
  </w:num>
  <w:num w:numId="18">
    <w:abstractNumId w:val="24"/>
  </w:num>
  <w:num w:numId="19">
    <w:abstractNumId w:val="25"/>
  </w:num>
  <w:num w:numId="20">
    <w:abstractNumId w:val="26"/>
  </w:num>
  <w:num w:numId="21">
    <w:abstractNumId w:val="10"/>
  </w:num>
  <w:num w:numId="22">
    <w:abstractNumId w:val="14"/>
  </w:num>
  <w:num w:numId="23">
    <w:abstractNumId w:val="21"/>
  </w:num>
  <w:num w:numId="24">
    <w:abstractNumId w:val="15"/>
  </w:num>
  <w:num w:numId="25">
    <w:abstractNumId w:val="36"/>
  </w:num>
  <w:num w:numId="26">
    <w:abstractNumId w:val="34"/>
  </w:num>
  <w:num w:numId="27">
    <w:abstractNumId w:val="40"/>
  </w:num>
  <w:num w:numId="28">
    <w:abstractNumId w:val="40"/>
  </w:num>
  <w:num w:numId="29">
    <w:abstractNumId w:val="45"/>
  </w:num>
  <w:num w:numId="30">
    <w:abstractNumId w:val="44"/>
  </w:num>
  <w:num w:numId="31">
    <w:abstractNumId w:val="22"/>
  </w:num>
  <w:num w:numId="32">
    <w:abstractNumId w:val="33"/>
  </w:num>
  <w:num w:numId="33">
    <w:abstractNumId w:val="18"/>
  </w:num>
  <w:num w:numId="34">
    <w:abstractNumId w:val="43"/>
  </w:num>
  <w:num w:numId="35">
    <w:abstractNumId w:val="11"/>
  </w:num>
  <w:num w:numId="36">
    <w:abstractNumId w:val="41"/>
  </w:num>
  <w:num w:numId="37">
    <w:abstractNumId w:val="29"/>
  </w:num>
  <w:num w:numId="38">
    <w:abstractNumId w:val="42"/>
  </w:num>
  <w:num w:numId="39">
    <w:abstractNumId w:val="0"/>
  </w:num>
  <w:num w:numId="40">
    <w:abstractNumId w:val="3"/>
  </w:num>
  <w:num w:numId="41">
    <w:abstractNumId w:val="19"/>
  </w:num>
  <w:num w:numId="42">
    <w:abstractNumId w:val="35"/>
  </w:num>
  <w:num w:numId="43">
    <w:abstractNumId w:val="4"/>
  </w:num>
  <w:num w:numId="44">
    <w:abstractNumId w:val="32"/>
  </w:num>
  <w:num w:numId="45">
    <w:abstractNumId w:val="39"/>
  </w:num>
  <w:numIdMacAtCleanup w:val="4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E0F0B"/>
    <w:rsid w:val="00071A77"/>
    <w:rsid w:val="00093700"/>
    <w:rsid w:val="00140A4A"/>
    <w:rsid w:val="00164CCE"/>
    <w:rsid w:val="00191719"/>
    <w:rsid w:val="0019384F"/>
    <w:rsid w:val="00196D5E"/>
    <w:rsid w:val="001A707F"/>
    <w:rsid w:val="001E0F0B"/>
    <w:rsid w:val="002077CC"/>
    <w:rsid w:val="00237BF1"/>
    <w:rsid w:val="00241324"/>
    <w:rsid w:val="00252F33"/>
    <w:rsid w:val="0028785C"/>
    <w:rsid w:val="002A65F4"/>
    <w:rsid w:val="002B0799"/>
    <w:rsid w:val="002D1FC7"/>
    <w:rsid w:val="0030367A"/>
    <w:rsid w:val="003210BC"/>
    <w:rsid w:val="003229F6"/>
    <w:rsid w:val="00336983"/>
    <w:rsid w:val="00356DB4"/>
    <w:rsid w:val="0036108B"/>
    <w:rsid w:val="00386903"/>
    <w:rsid w:val="003A6B90"/>
    <w:rsid w:val="003D1CC3"/>
    <w:rsid w:val="003D2CE3"/>
    <w:rsid w:val="003D63CA"/>
    <w:rsid w:val="003E7854"/>
    <w:rsid w:val="00427C79"/>
    <w:rsid w:val="00436EDF"/>
    <w:rsid w:val="00443327"/>
    <w:rsid w:val="00477BE6"/>
    <w:rsid w:val="004B464C"/>
    <w:rsid w:val="00543DE8"/>
    <w:rsid w:val="005469B8"/>
    <w:rsid w:val="0058728E"/>
    <w:rsid w:val="005C22B3"/>
    <w:rsid w:val="005D1834"/>
    <w:rsid w:val="005D27F5"/>
    <w:rsid w:val="006054A6"/>
    <w:rsid w:val="00617D2A"/>
    <w:rsid w:val="00623C44"/>
    <w:rsid w:val="0063127F"/>
    <w:rsid w:val="00654935"/>
    <w:rsid w:val="00666854"/>
    <w:rsid w:val="00672168"/>
    <w:rsid w:val="00675163"/>
    <w:rsid w:val="0068748F"/>
    <w:rsid w:val="0068782E"/>
    <w:rsid w:val="006C7F59"/>
    <w:rsid w:val="00703E80"/>
    <w:rsid w:val="00721619"/>
    <w:rsid w:val="0074443B"/>
    <w:rsid w:val="00767B21"/>
    <w:rsid w:val="00780FEA"/>
    <w:rsid w:val="007B5CA7"/>
    <w:rsid w:val="007F2004"/>
    <w:rsid w:val="00835505"/>
    <w:rsid w:val="00864DBD"/>
    <w:rsid w:val="00887344"/>
    <w:rsid w:val="008A5BA2"/>
    <w:rsid w:val="008C18ED"/>
    <w:rsid w:val="008C5451"/>
    <w:rsid w:val="008D191B"/>
    <w:rsid w:val="008E592E"/>
    <w:rsid w:val="0090785E"/>
    <w:rsid w:val="00911C69"/>
    <w:rsid w:val="00922093"/>
    <w:rsid w:val="00940AD9"/>
    <w:rsid w:val="009433D2"/>
    <w:rsid w:val="00944F60"/>
    <w:rsid w:val="0094594B"/>
    <w:rsid w:val="00964825"/>
    <w:rsid w:val="0098654E"/>
    <w:rsid w:val="009A24C7"/>
    <w:rsid w:val="009A7180"/>
    <w:rsid w:val="009C694E"/>
    <w:rsid w:val="009D20FC"/>
    <w:rsid w:val="009D39E8"/>
    <w:rsid w:val="009D3ACF"/>
    <w:rsid w:val="009E5BAF"/>
    <w:rsid w:val="009F6186"/>
    <w:rsid w:val="00A23859"/>
    <w:rsid w:val="00A25340"/>
    <w:rsid w:val="00A27827"/>
    <w:rsid w:val="00A43C54"/>
    <w:rsid w:val="00A630C4"/>
    <w:rsid w:val="00A70AF1"/>
    <w:rsid w:val="00AB233B"/>
    <w:rsid w:val="00AB4D63"/>
    <w:rsid w:val="00AC3132"/>
    <w:rsid w:val="00AC37C7"/>
    <w:rsid w:val="00AD5588"/>
    <w:rsid w:val="00B03AE8"/>
    <w:rsid w:val="00B21D86"/>
    <w:rsid w:val="00B2433A"/>
    <w:rsid w:val="00B41ED1"/>
    <w:rsid w:val="00B46B63"/>
    <w:rsid w:val="00B5771F"/>
    <w:rsid w:val="00B6436D"/>
    <w:rsid w:val="00B663EE"/>
    <w:rsid w:val="00B94ED0"/>
    <w:rsid w:val="00BA763D"/>
    <w:rsid w:val="00BE1220"/>
    <w:rsid w:val="00C070A0"/>
    <w:rsid w:val="00C23540"/>
    <w:rsid w:val="00C45260"/>
    <w:rsid w:val="00C83D09"/>
    <w:rsid w:val="00C854DD"/>
    <w:rsid w:val="00C96AA6"/>
    <w:rsid w:val="00CA0D8B"/>
    <w:rsid w:val="00CB2C40"/>
    <w:rsid w:val="00CE0271"/>
    <w:rsid w:val="00CE45DD"/>
    <w:rsid w:val="00CE6494"/>
    <w:rsid w:val="00D0587F"/>
    <w:rsid w:val="00D30893"/>
    <w:rsid w:val="00D571A7"/>
    <w:rsid w:val="00D740FD"/>
    <w:rsid w:val="00D815FA"/>
    <w:rsid w:val="00D866F2"/>
    <w:rsid w:val="00DA71AD"/>
    <w:rsid w:val="00DE6AB3"/>
    <w:rsid w:val="00E42D00"/>
    <w:rsid w:val="00E67C0C"/>
    <w:rsid w:val="00E714A6"/>
    <w:rsid w:val="00E72F4E"/>
    <w:rsid w:val="00E73379"/>
    <w:rsid w:val="00E81116"/>
    <w:rsid w:val="00E866F1"/>
    <w:rsid w:val="00EC241F"/>
    <w:rsid w:val="00EE4650"/>
    <w:rsid w:val="00F00C22"/>
    <w:rsid w:val="00F017A3"/>
    <w:rsid w:val="00F14D29"/>
    <w:rsid w:val="00F33DA5"/>
    <w:rsid w:val="00F42268"/>
    <w:rsid w:val="00F455FF"/>
    <w:rsid w:val="00F62F16"/>
    <w:rsid w:val="00F8767A"/>
    <w:rsid w:val="00FA6AEB"/>
    <w:rsid w:val="00FB767B"/>
    <w:rsid w:val="00FE7E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E0F0B"/>
    <w:pPr>
      <w:spacing w:after="134" w:line="259" w:lineRule="auto"/>
      <w:ind w:left="250" w:hanging="10"/>
      <w:jc w:val="both"/>
    </w:pPr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Nagwek1">
    <w:name w:val="heading 1"/>
    <w:next w:val="Normalny"/>
    <w:link w:val="Nagwek1Znak"/>
    <w:uiPriority w:val="9"/>
    <w:qFormat/>
    <w:rsid w:val="001E0F0B"/>
    <w:pPr>
      <w:keepNext/>
      <w:keepLines/>
      <w:spacing w:after="132" w:line="265" w:lineRule="auto"/>
      <w:ind w:left="373" w:hanging="10"/>
      <w:outlineLvl w:val="0"/>
    </w:pPr>
    <w:rPr>
      <w:rFonts w:ascii="Times New Roman" w:eastAsia="Times New Roman" w:hAnsi="Times New Roman" w:cs="Times New Roman"/>
      <w:b/>
      <w:color w:val="000000"/>
      <w:sz w:val="28"/>
      <w:szCs w:val="22"/>
      <w:lang w:eastAsia="pl-PL"/>
    </w:rPr>
  </w:style>
  <w:style w:type="paragraph" w:styleId="Nagwek2">
    <w:name w:val="heading 2"/>
    <w:next w:val="Normalny"/>
    <w:link w:val="Nagwek2Znak"/>
    <w:uiPriority w:val="9"/>
    <w:unhideWhenUsed/>
    <w:qFormat/>
    <w:rsid w:val="001E0F0B"/>
    <w:pPr>
      <w:keepNext/>
      <w:keepLines/>
      <w:spacing w:after="132" w:line="265" w:lineRule="auto"/>
      <w:ind w:left="373" w:hanging="10"/>
      <w:outlineLvl w:val="1"/>
    </w:pPr>
    <w:rPr>
      <w:rFonts w:ascii="Times New Roman" w:eastAsia="Times New Roman" w:hAnsi="Times New Roman" w:cs="Times New Roman"/>
      <w:b/>
      <w:color w:val="000000"/>
      <w:sz w:val="28"/>
      <w:szCs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E0F0B"/>
    <w:rPr>
      <w:rFonts w:ascii="Times New Roman" w:eastAsia="Times New Roman" w:hAnsi="Times New Roman" w:cs="Times New Roman"/>
      <w:b/>
      <w:color w:val="000000"/>
      <w:sz w:val="28"/>
      <w:szCs w:val="2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1E0F0B"/>
    <w:rPr>
      <w:rFonts w:ascii="Times New Roman" w:eastAsia="Times New Roman" w:hAnsi="Times New Roman" w:cs="Times New Roman"/>
      <w:b/>
      <w:color w:val="000000"/>
      <w:sz w:val="28"/>
      <w:szCs w:val="22"/>
      <w:lang w:eastAsia="pl-PL"/>
    </w:rPr>
  </w:style>
  <w:style w:type="paragraph" w:styleId="Akapitzlist">
    <w:name w:val="List Paragraph"/>
    <w:aliases w:val="ore Akapit z listą"/>
    <w:basedOn w:val="Normalny"/>
    <w:link w:val="AkapitzlistZnak"/>
    <w:uiPriority w:val="34"/>
    <w:qFormat/>
    <w:rsid w:val="001E0F0B"/>
    <w:pPr>
      <w:ind w:left="720"/>
      <w:contextualSpacing/>
    </w:pPr>
  </w:style>
  <w:style w:type="table" w:styleId="Tabela-Siatka">
    <w:name w:val="Table Grid"/>
    <w:basedOn w:val="Standardowy"/>
    <w:rsid w:val="001E0F0B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qFormat/>
    <w:rsid w:val="001E0F0B"/>
    <w:pPr>
      <w:spacing w:after="0" w:line="240" w:lineRule="auto"/>
      <w:ind w:left="720" w:firstLine="0"/>
      <w:contextualSpacing/>
      <w:jc w:val="left"/>
    </w:pPr>
    <w:rPr>
      <w:color w:val="auto"/>
      <w:szCs w:val="24"/>
    </w:rPr>
  </w:style>
  <w:style w:type="character" w:customStyle="1" w:styleId="AkapitzlistZnak">
    <w:name w:val="Akapit z listą Znak"/>
    <w:aliases w:val="ore Akapit z listą Znak"/>
    <w:link w:val="Akapitzlist"/>
    <w:uiPriority w:val="34"/>
    <w:qFormat/>
    <w:locked/>
    <w:rsid w:val="001E0F0B"/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customStyle="1" w:styleId="gwp1f531b4emsonormal">
    <w:name w:val="gwp1f531b4e_msonormal"/>
    <w:basedOn w:val="Normalny"/>
    <w:rsid w:val="001E0F0B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character" w:customStyle="1" w:styleId="gwp1f531b4esize">
    <w:name w:val="gwp1f531b4e_size"/>
    <w:basedOn w:val="Domylnaczcionkaakapitu"/>
    <w:rsid w:val="001E0F0B"/>
  </w:style>
  <w:style w:type="paragraph" w:customStyle="1" w:styleId="Standard">
    <w:name w:val="Standard"/>
    <w:rsid w:val="001E0F0B"/>
    <w:pPr>
      <w:widowControl w:val="0"/>
      <w:suppressAutoHyphens/>
      <w:autoSpaceDN w:val="0"/>
      <w:textAlignment w:val="baseline"/>
    </w:pPr>
    <w:rPr>
      <w:rFonts w:ascii="Times New Roman" w:eastAsia="SimSun" w:hAnsi="Times New Roman" w:cs="Lucida Sans"/>
      <w:kern w:val="3"/>
      <w:lang w:eastAsia="zh-CN" w:bidi="hi-IN"/>
    </w:rPr>
  </w:style>
  <w:style w:type="paragraph" w:customStyle="1" w:styleId="TableContents">
    <w:name w:val="Table Contents"/>
    <w:basedOn w:val="Standard"/>
    <w:rsid w:val="001E0F0B"/>
    <w:pPr>
      <w:suppressLineNumbers/>
    </w:pPr>
  </w:style>
  <w:style w:type="paragraph" w:customStyle="1" w:styleId="Akapitzlist2">
    <w:name w:val="Akapit z listą2"/>
    <w:basedOn w:val="Normalny"/>
    <w:rsid w:val="001E0F0B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Calibri" w:hAnsi="Calibri"/>
      <w:color w:val="auto"/>
      <w:sz w:val="22"/>
      <w:lang w:eastAsia="zh-CN"/>
    </w:rPr>
  </w:style>
  <w:style w:type="paragraph" w:styleId="Tekstpodstawowy">
    <w:name w:val="Body Text"/>
    <w:basedOn w:val="Normalny"/>
    <w:link w:val="TekstpodstawowyZnak"/>
    <w:rsid w:val="00B41ED1"/>
    <w:pPr>
      <w:spacing w:after="0" w:line="240" w:lineRule="auto"/>
      <w:ind w:left="0" w:firstLine="0"/>
      <w:jc w:val="left"/>
    </w:pPr>
    <w:rPr>
      <w:b/>
      <w:color w:val="auto"/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B41ED1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NormalnyWeb">
    <w:name w:val="Normal (Web)"/>
    <w:basedOn w:val="Normalny"/>
    <w:uiPriority w:val="99"/>
    <w:rsid w:val="00B41ED1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character" w:styleId="Pogrubienie">
    <w:name w:val="Strong"/>
    <w:uiPriority w:val="22"/>
    <w:qFormat/>
    <w:rsid w:val="00B41ED1"/>
    <w:rPr>
      <w:b/>
      <w:bCs/>
    </w:rPr>
  </w:style>
  <w:style w:type="numbering" w:customStyle="1" w:styleId="WWNum188">
    <w:name w:val="WWNum188"/>
    <w:basedOn w:val="Bezlisty"/>
    <w:rsid w:val="00B41ED1"/>
    <w:pPr>
      <w:numPr>
        <w:numId w:val="26"/>
      </w:numPr>
    </w:pPr>
  </w:style>
  <w:style w:type="paragraph" w:styleId="Stopka">
    <w:name w:val="footer"/>
    <w:basedOn w:val="Normalny"/>
    <w:link w:val="StopkaZnak"/>
    <w:uiPriority w:val="99"/>
    <w:unhideWhenUsed/>
    <w:rsid w:val="00B41E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1ED1"/>
    <w:rPr>
      <w:rFonts w:ascii="Times New Roman" w:eastAsia="Times New Roman" w:hAnsi="Times New Roman" w:cs="Times New Roman"/>
      <w:color w:val="000000"/>
      <w:szCs w:val="22"/>
      <w:lang w:eastAsia="pl-PL"/>
    </w:rPr>
  </w:style>
  <w:style w:type="character" w:styleId="Numerstrony">
    <w:name w:val="page number"/>
    <w:basedOn w:val="Domylnaczcionkaakapitu"/>
    <w:uiPriority w:val="99"/>
    <w:semiHidden/>
    <w:unhideWhenUsed/>
    <w:rsid w:val="00B41ED1"/>
  </w:style>
  <w:style w:type="paragraph" w:styleId="Tekstdymka">
    <w:name w:val="Balloon Text"/>
    <w:basedOn w:val="Normalny"/>
    <w:link w:val="TekstdymkaZnak"/>
    <w:uiPriority w:val="99"/>
    <w:semiHidden/>
    <w:unhideWhenUsed/>
    <w:rsid w:val="003369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698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5C22B3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5C22B3"/>
    <w:rPr>
      <w:rFonts w:ascii="Times New Roman" w:eastAsia="Times New Roman" w:hAnsi="Times New Roman" w:cs="Times New Roman"/>
      <w:color w:val="000000"/>
      <w:szCs w:val="22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3036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0367A"/>
    <w:rPr>
      <w:rFonts w:ascii="Times New Roman" w:eastAsia="Times New Roman" w:hAnsi="Times New Roman" w:cs="Times New Roman"/>
      <w:color w:val="000000"/>
      <w:szCs w:val="22"/>
      <w:lang w:eastAsia="pl-PL"/>
    </w:rPr>
  </w:style>
  <w:style w:type="numbering" w:customStyle="1" w:styleId="WWNum15">
    <w:name w:val="WWNum15"/>
    <w:basedOn w:val="Bezlisty"/>
    <w:rsid w:val="0030367A"/>
    <w:pPr>
      <w:numPr>
        <w:numId w:val="27"/>
      </w:numPr>
    </w:pPr>
  </w:style>
  <w:style w:type="paragraph" w:customStyle="1" w:styleId="Normalny1">
    <w:name w:val="Normalny1"/>
    <w:rsid w:val="00FE7E85"/>
    <w:pPr>
      <w:spacing w:after="134" w:line="259" w:lineRule="auto"/>
      <w:ind w:left="250" w:hanging="10"/>
      <w:jc w:val="both"/>
    </w:pPr>
    <w:rPr>
      <w:rFonts w:ascii="Times New Roman" w:eastAsia="Times New Roman" w:hAnsi="Times New Roman" w:cs="Times New Roman"/>
      <w:lang w:eastAsia="pl-PL"/>
    </w:rPr>
  </w:style>
  <w:style w:type="character" w:customStyle="1" w:styleId="text-format-content">
    <w:name w:val="text-format-content"/>
    <w:basedOn w:val="Domylnaczcionkaakapitu"/>
    <w:rsid w:val="00FE7E85"/>
  </w:style>
  <w:style w:type="paragraph" w:customStyle="1" w:styleId="Akapitzlist3">
    <w:name w:val="Akapit z listą3"/>
    <w:basedOn w:val="Normalny"/>
    <w:rsid w:val="003D2CE3"/>
    <w:pPr>
      <w:suppressAutoHyphens/>
      <w:spacing w:after="160"/>
      <w:ind w:left="720" w:firstLine="0"/>
      <w:jc w:val="left"/>
    </w:pPr>
    <w:rPr>
      <w:rFonts w:ascii="Calibri" w:eastAsia="SimSun" w:hAnsi="Calibri" w:cs="font280"/>
      <w:color w:val="auto"/>
      <w:sz w:val="22"/>
      <w:lang w:eastAsia="ar-SA"/>
    </w:rPr>
  </w:style>
  <w:style w:type="paragraph" w:customStyle="1" w:styleId="dt">
    <w:name w:val="dt"/>
    <w:basedOn w:val="Normalny"/>
    <w:rsid w:val="003D2CE3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  <w:style w:type="character" w:customStyle="1" w:styleId="oypena">
    <w:name w:val="oypena"/>
    <w:basedOn w:val="Domylnaczcionkaakapitu"/>
    <w:rsid w:val="00B03AE8"/>
  </w:style>
  <w:style w:type="character" w:styleId="Hipercze">
    <w:name w:val="Hyperlink"/>
    <w:basedOn w:val="Domylnaczcionkaakapitu"/>
    <w:uiPriority w:val="99"/>
    <w:semiHidden/>
    <w:unhideWhenUsed/>
    <w:rsid w:val="00B03AE8"/>
    <w:rPr>
      <w:color w:val="0000FF"/>
      <w:u w:val="single"/>
    </w:rPr>
  </w:style>
  <w:style w:type="paragraph" w:customStyle="1" w:styleId="Tekstpodstawowy21">
    <w:name w:val="Tekst podstawowy 21"/>
    <w:basedOn w:val="Normalny"/>
    <w:rsid w:val="00FB767B"/>
    <w:pPr>
      <w:widowControl w:val="0"/>
      <w:suppressAutoHyphens/>
      <w:spacing w:after="120" w:line="480" w:lineRule="auto"/>
      <w:ind w:left="0" w:firstLine="0"/>
      <w:jc w:val="left"/>
    </w:pPr>
    <w:rPr>
      <w:rFonts w:ascii="Liberation Serif" w:eastAsia="SimSun" w:hAnsi="Liberation Serif" w:cs="Lucida Sans"/>
      <w:color w:val="auto"/>
      <w:kern w:val="2"/>
      <w:sz w:val="20"/>
      <w:szCs w:val="20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7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google.com/url?q=http%3A%2F%2Fgdyliczysieczas.com%2F&amp;sa=D&amp;sntz=1&amp;usg=AOvVaw3zGL2l_Ch-ilVq0C9RdgyK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ogle.com/url?q=http%3A%2F%2Fgdyliczysieczas.com%2F&amp;sa=D&amp;sntz=1&amp;usg=AOvVaw3zGL2l_Ch-ilVq0C9Rdgy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4B92E3-B331-440A-A1E0-C1A72F326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34</Pages>
  <Words>7495</Words>
  <Characters>44976</Characters>
  <Application>Microsoft Office Word</Application>
  <DocSecurity>0</DocSecurity>
  <Lines>374</Lines>
  <Paragraphs>104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52367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 Szwec</dc:creator>
  <cp:lastModifiedBy>eszwec</cp:lastModifiedBy>
  <cp:revision>2</cp:revision>
  <cp:lastPrinted>2025-09-10T11:37:00Z</cp:lastPrinted>
  <dcterms:created xsi:type="dcterms:W3CDTF">2025-09-10T11:47:00Z</dcterms:created>
  <dcterms:modified xsi:type="dcterms:W3CDTF">2025-09-10T11:47:00Z</dcterms:modified>
</cp:coreProperties>
</file>